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2915920</wp:posOffset>
            </wp:positionH>
            <wp:positionV relativeFrom="paragraph">
              <wp:posOffset>-12700</wp:posOffset>
            </wp:positionV>
            <wp:extent cx="502920" cy="611505"/>
            <wp:effectExtent l="19050" t="0" r="0" b="0"/>
            <wp:wrapThrough wrapText="bothSides">
              <wp:wrapPolygon edited="0">
                <wp:start x="-818" y="0"/>
                <wp:lineTo x="-818" y="20860"/>
                <wp:lineTo x="21273" y="20860"/>
                <wp:lineTo x="21273" y="0"/>
                <wp:lineTo x="-818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0607">
        <w:rPr>
          <w:sz w:val="26"/>
        </w:rPr>
        <w:t xml:space="preserve">                                    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B71892" w:rsidRDefault="00B71892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</w:p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A52B80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ГОРОДСКОГО ОКРУГА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АДМИНИСТРАТИВНО-ТЕРРИТОРИАЛЬНО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ОБРАЗОВАНИ</w:t>
      </w:r>
      <w:r w:rsidR="00057884">
        <w:rPr>
          <w:rFonts w:ascii="Times New Roman" w:hAnsi="Times New Roman"/>
          <w:b/>
          <w:i w:val="0"/>
          <w:sz w:val="26"/>
          <w:szCs w:val="26"/>
        </w:rPr>
        <w:t>Е</w:t>
      </w:r>
      <w:r w:rsidR="00D140DE"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 ЗАОЗЕРСК</w:t>
      </w:r>
    </w:p>
    <w:p w:rsidR="001B50A4" w:rsidRPr="00125739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 xml:space="preserve"> МУРМАНСКОЙ 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Pr="00125739">
        <w:rPr>
          <w:b/>
          <w:sz w:val="26"/>
          <w:szCs w:val="26"/>
        </w:rPr>
        <w:t xml:space="preserve"> ЗАТО ГОРОД 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Pr="00125739">
        <w:rPr>
          <w:b/>
          <w:sz w:val="26"/>
          <w:szCs w:val="26"/>
        </w:rPr>
        <w:t xml:space="preserve"> О С Т А Н О В Л Е Н И 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</w:t>
      </w:r>
      <w:r w:rsidR="00E13E0B">
        <w:t>_____</w:t>
      </w:r>
      <w:r w:rsidR="00A62786">
        <w:t>_</w:t>
      </w:r>
      <w:r>
        <w:t>____</w:t>
      </w:r>
      <w:r w:rsidR="00227493">
        <w:t>__</w:t>
      </w:r>
      <w:r w:rsidR="00E13E0B">
        <w:t>___</w:t>
      </w:r>
      <w:r w:rsidR="00227493">
        <w:t>__</w:t>
      </w:r>
      <w:r>
        <w:t>_</w:t>
      </w:r>
      <w:r w:rsidRPr="00F17995">
        <w:t xml:space="preserve">                     </w:t>
      </w:r>
      <w:r w:rsidR="00557DBE">
        <w:t xml:space="preserve">             </w:t>
      </w:r>
      <w:r w:rsidR="00A62786">
        <w:t xml:space="preserve">                          </w:t>
      </w:r>
      <w:r w:rsidR="00557DBE">
        <w:t xml:space="preserve">            </w:t>
      </w:r>
      <w:r w:rsidRPr="00F17995">
        <w:t xml:space="preserve">                         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:rsidR="001B50A4" w:rsidRDefault="001B50A4" w:rsidP="009520A5">
      <w:pPr>
        <w:suppressAutoHyphens/>
        <w:rPr>
          <w:b/>
        </w:rPr>
      </w:pPr>
    </w:p>
    <w:p w:rsidR="003E498A" w:rsidRPr="00DA0566" w:rsidRDefault="00160036" w:rsidP="00BD4766">
      <w:pPr>
        <w:suppressAutoHyphens/>
        <w:jc w:val="center"/>
        <w:rPr>
          <w:b/>
          <w:noProof/>
          <w:sz w:val="24"/>
          <w:szCs w:val="24"/>
        </w:rPr>
      </w:pPr>
      <w:r w:rsidRPr="00DA0566">
        <w:rPr>
          <w:b/>
          <w:sz w:val="24"/>
          <w:szCs w:val="24"/>
        </w:rPr>
        <w:t xml:space="preserve">О внесении изменений в </w:t>
      </w:r>
      <w:r w:rsidR="005E6588" w:rsidRPr="00DA0566">
        <w:rPr>
          <w:b/>
          <w:noProof/>
          <w:sz w:val="24"/>
          <w:szCs w:val="24"/>
        </w:rPr>
        <w:t>муниципальн</w:t>
      </w:r>
      <w:r w:rsidRPr="00DA0566">
        <w:rPr>
          <w:b/>
          <w:noProof/>
          <w:sz w:val="24"/>
          <w:szCs w:val="24"/>
        </w:rPr>
        <w:t>ую</w:t>
      </w:r>
      <w:r w:rsidR="005E6588" w:rsidRPr="00DA0566">
        <w:rPr>
          <w:b/>
          <w:noProof/>
          <w:sz w:val="24"/>
          <w:szCs w:val="24"/>
        </w:rPr>
        <w:t xml:space="preserve"> программ</w:t>
      </w:r>
      <w:r w:rsidRPr="00DA0566">
        <w:rPr>
          <w:b/>
          <w:noProof/>
          <w:sz w:val="24"/>
          <w:szCs w:val="24"/>
        </w:rPr>
        <w:t>у</w:t>
      </w:r>
      <w:r w:rsidR="005E6588" w:rsidRPr="00DA0566">
        <w:rPr>
          <w:b/>
          <w:noProof/>
          <w:sz w:val="24"/>
          <w:szCs w:val="24"/>
        </w:rPr>
        <w:t xml:space="preserve"> </w:t>
      </w:r>
      <w:r w:rsidR="005940A1" w:rsidRPr="00DA0566">
        <w:rPr>
          <w:b/>
          <w:noProof/>
          <w:sz w:val="24"/>
          <w:szCs w:val="24"/>
        </w:rPr>
        <w:t>ЗАТО</w:t>
      </w:r>
    </w:p>
    <w:p w:rsidR="003E498A" w:rsidRPr="00DA0566" w:rsidRDefault="003E498A" w:rsidP="00BD4766">
      <w:pPr>
        <w:suppressAutoHyphens/>
        <w:jc w:val="center"/>
        <w:rPr>
          <w:b/>
          <w:noProof/>
          <w:sz w:val="24"/>
          <w:szCs w:val="24"/>
        </w:rPr>
      </w:pPr>
      <w:r w:rsidRPr="00DA0566">
        <w:rPr>
          <w:b/>
          <w:noProof/>
          <w:sz w:val="24"/>
          <w:szCs w:val="24"/>
        </w:rPr>
        <w:t>г</w:t>
      </w:r>
      <w:r w:rsidR="005940A1" w:rsidRPr="00DA0566">
        <w:rPr>
          <w:b/>
          <w:noProof/>
          <w:sz w:val="24"/>
          <w:szCs w:val="24"/>
        </w:rPr>
        <w:t>ород</w:t>
      </w:r>
      <w:r w:rsidRPr="00DA0566">
        <w:rPr>
          <w:b/>
          <w:noProof/>
          <w:sz w:val="24"/>
          <w:szCs w:val="24"/>
        </w:rPr>
        <w:t xml:space="preserve"> </w:t>
      </w:r>
      <w:r w:rsidR="005940A1" w:rsidRPr="00DA0566">
        <w:rPr>
          <w:b/>
          <w:noProof/>
          <w:sz w:val="24"/>
          <w:szCs w:val="24"/>
        </w:rPr>
        <w:t>Заозерск</w:t>
      </w:r>
      <w:r w:rsidR="008F5EFD" w:rsidRPr="00DA0566">
        <w:rPr>
          <w:b/>
          <w:noProof/>
          <w:sz w:val="24"/>
          <w:szCs w:val="24"/>
        </w:rPr>
        <w:t xml:space="preserve"> </w:t>
      </w:r>
      <w:r w:rsidR="005E6588" w:rsidRPr="00DA0566">
        <w:rPr>
          <w:b/>
          <w:noProof/>
          <w:sz w:val="24"/>
          <w:szCs w:val="24"/>
        </w:rPr>
        <w:t>«</w:t>
      </w:r>
      <w:r w:rsidR="005940A1" w:rsidRPr="00DA0566">
        <w:rPr>
          <w:b/>
          <w:noProof/>
          <w:sz w:val="24"/>
          <w:szCs w:val="24"/>
        </w:rPr>
        <w:t xml:space="preserve">Капитальный </w:t>
      </w:r>
      <w:r w:rsidR="00264386" w:rsidRPr="00DA0566">
        <w:rPr>
          <w:b/>
          <w:bCs/>
          <w:color w:val="000000"/>
          <w:sz w:val="24"/>
          <w:szCs w:val="24"/>
        </w:rPr>
        <w:t>и текущий ремонт</w:t>
      </w:r>
      <w:r w:rsidR="000D211B" w:rsidRPr="00DA0566">
        <w:rPr>
          <w:b/>
          <w:noProof/>
          <w:sz w:val="24"/>
          <w:szCs w:val="24"/>
        </w:rPr>
        <w:t xml:space="preserve"> </w:t>
      </w:r>
    </w:p>
    <w:p w:rsidR="00A37C83" w:rsidRPr="00DA0566" w:rsidRDefault="000D211B" w:rsidP="00BD4766">
      <w:pPr>
        <w:suppressAutoHyphens/>
        <w:jc w:val="center"/>
        <w:rPr>
          <w:b/>
          <w:noProof/>
          <w:sz w:val="24"/>
          <w:szCs w:val="24"/>
        </w:rPr>
      </w:pPr>
      <w:r w:rsidRPr="00DA0566">
        <w:rPr>
          <w:b/>
          <w:noProof/>
          <w:sz w:val="24"/>
          <w:szCs w:val="24"/>
        </w:rPr>
        <w:t>многоквартирных</w:t>
      </w:r>
      <w:r w:rsidR="003E498A" w:rsidRPr="00DA0566">
        <w:rPr>
          <w:b/>
          <w:noProof/>
          <w:sz w:val="24"/>
          <w:szCs w:val="24"/>
        </w:rPr>
        <w:t xml:space="preserve"> </w:t>
      </w:r>
      <w:r w:rsidRPr="00DA0566">
        <w:rPr>
          <w:b/>
          <w:noProof/>
          <w:sz w:val="24"/>
          <w:szCs w:val="24"/>
        </w:rPr>
        <w:t>дом</w:t>
      </w:r>
      <w:r w:rsidR="000846A5" w:rsidRPr="00DA0566">
        <w:rPr>
          <w:b/>
          <w:noProof/>
          <w:sz w:val="24"/>
          <w:szCs w:val="24"/>
        </w:rPr>
        <w:t>ов</w:t>
      </w:r>
      <w:r w:rsidRPr="00DA0566">
        <w:rPr>
          <w:b/>
          <w:noProof/>
          <w:sz w:val="24"/>
          <w:szCs w:val="24"/>
        </w:rPr>
        <w:t>,</w:t>
      </w:r>
      <w:r w:rsidR="003E498A" w:rsidRPr="00DA0566">
        <w:rPr>
          <w:b/>
          <w:noProof/>
          <w:sz w:val="24"/>
          <w:szCs w:val="24"/>
        </w:rPr>
        <w:t xml:space="preserve"> </w:t>
      </w:r>
      <w:r w:rsidRPr="00DA0566">
        <w:rPr>
          <w:b/>
          <w:noProof/>
          <w:sz w:val="24"/>
          <w:szCs w:val="24"/>
        </w:rPr>
        <w:t>расположенных на территории ЗАТО</w:t>
      </w:r>
    </w:p>
    <w:p w:rsidR="00A37C83" w:rsidRPr="00DA0566" w:rsidRDefault="000D211B" w:rsidP="00BD4766">
      <w:pPr>
        <w:suppressAutoHyphens/>
        <w:jc w:val="center"/>
        <w:rPr>
          <w:b/>
          <w:sz w:val="24"/>
          <w:szCs w:val="24"/>
        </w:rPr>
      </w:pPr>
      <w:r w:rsidRPr="00DA0566">
        <w:rPr>
          <w:b/>
          <w:noProof/>
          <w:sz w:val="24"/>
          <w:szCs w:val="24"/>
        </w:rPr>
        <w:t>город Заозерск</w:t>
      </w:r>
      <w:r w:rsidR="005E6588" w:rsidRPr="00DA0566">
        <w:rPr>
          <w:b/>
          <w:noProof/>
          <w:sz w:val="24"/>
          <w:szCs w:val="24"/>
        </w:rPr>
        <w:t>»</w:t>
      </w:r>
      <w:r w:rsidR="00160036" w:rsidRPr="00DA0566">
        <w:rPr>
          <w:b/>
          <w:sz w:val="24"/>
          <w:szCs w:val="24"/>
        </w:rPr>
        <w:t xml:space="preserve">, </w:t>
      </w:r>
      <w:proofErr w:type="gramStart"/>
      <w:r w:rsidR="00160036" w:rsidRPr="00DA0566">
        <w:rPr>
          <w:b/>
          <w:sz w:val="24"/>
          <w:szCs w:val="24"/>
        </w:rPr>
        <w:t>утвержденную</w:t>
      </w:r>
      <w:proofErr w:type="gramEnd"/>
      <w:r w:rsidR="001776A4" w:rsidRPr="00DA0566">
        <w:rPr>
          <w:b/>
          <w:sz w:val="24"/>
          <w:szCs w:val="24"/>
        </w:rPr>
        <w:t xml:space="preserve"> </w:t>
      </w:r>
      <w:r w:rsidR="00707B61" w:rsidRPr="00DA0566">
        <w:rPr>
          <w:b/>
          <w:sz w:val="24"/>
          <w:szCs w:val="24"/>
        </w:rPr>
        <w:t xml:space="preserve">постановлением </w:t>
      </w:r>
    </w:p>
    <w:p w:rsidR="00A37C83" w:rsidRPr="00DA0566" w:rsidRDefault="00707B61" w:rsidP="00BD4766">
      <w:pPr>
        <w:suppressAutoHyphens/>
        <w:jc w:val="center"/>
        <w:rPr>
          <w:b/>
          <w:sz w:val="24"/>
          <w:szCs w:val="24"/>
        </w:rPr>
      </w:pPr>
      <w:proofErr w:type="gramStart"/>
      <w:r w:rsidRPr="00DA0566">
        <w:rPr>
          <w:b/>
          <w:sz w:val="24"/>
          <w:szCs w:val="24"/>
        </w:rPr>
        <w:t>Администрации</w:t>
      </w:r>
      <w:proofErr w:type="gramEnd"/>
      <w:r w:rsidR="00A37C83" w:rsidRPr="00DA0566">
        <w:rPr>
          <w:b/>
          <w:sz w:val="24"/>
          <w:szCs w:val="24"/>
        </w:rPr>
        <w:t xml:space="preserve"> </w:t>
      </w:r>
      <w:r w:rsidRPr="00DA0566">
        <w:rPr>
          <w:b/>
          <w:sz w:val="24"/>
          <w:szCs w:val="24"/>
        </w:rPr>
        <w:t>ЗАТО город Заозерск от 22.10.202</w:t>
      </w:r>
      <w:r w:rsidR="004B4AEF" w:rsidRPr="00DA0566">
        <w:rPr>
          <w:b/>
          <w:sz w:val="24"/>
          <w:szCs w:val="24"/>
        </w:rPr>
        <w:t>4</w:t>
      </w:r>
      <w:r w:rsidRPr="00DA0566">
        <w:rPr>
          <w:b/>
          <w:sz w:val="24"/>
          <w:szCs w:val="24"/>
        </w:rPr>
        <w:t xml:space="preserve"> № 629</w:t>
      </w:r>
    </w:p>
    <w:p w:rsidR="00A37C83" w:rsidRPr="00DA0566" w:rsidRDefault="003F6922" w:rsidP="00BD4766">
      <w:pPr>
        <w:suppressAutoHyphens/>
        <w:jc w:val="center"/>
        <w:rPr>
          <w:b/>
          <w:sz w:val="24"/>
          <w:szCs w:val="24"/>
        </w:rPr>
      </w:pPr>
      <w:r w:rsidRPr="00DA0566">
        <w:rPr>
          <w:b/>
          <w:sz w:val="24"/>
          <w:szCs w:val="24"/>
        </w:rPr>
        <w:t>(</w:t>
      </w:r>
      <w:r w:rsidR="00F90EC7" w:rsidRPr="00DA0566">
        <w:rPr>
          <w:b/>
          <w:sz w:val="24"/>
          <w:szCs w:val="24"/>
        </w:rPr>
        <w:t xml:space="preserve">в редакции </w:t>
      </w:r>
      <w:r w:rsidR="00981373" w:rsidRPr="00DA0566">
        <w:rPr>
          <w:b/>
          <w:sz w:val="24"/>
          <w:szCs w:val="24"/>
        </w:rPr>
        <w:t>п</w:t>
      </w:r>
      <w:r w:rsidR="00F90EC7" w:rsidRPr="00DA0566">
        <w:rPr>
          <w:b/>
          <w:sz w:val="24"/>
          <w:szCs w:val="24"/>
        </w:rPr>
        <w:t xml:space="preserve">остановления </w:t>
      </w:r>
      <w:proofErr w:type="gramStart"/>
      <w:r w:rsidR="00F90EC7" w:rsidRPr="00DA0566">
        <w:rPr>
          <w:b/>
          <w:sz w:val="24"/>
          <w:szCs w:val="24"/>
        </w:rPr>
        <w:t>Администрации</w:t>
      </w:r>
      <w:proofErr w:type="gramEnd"/>
      <w:r w:rsidR="00F90EC7" w:rsidRPr="00DA0566">
        <w:rPr>
          <w:b/>
          <w:sz w:val="24"/>
          <w:szCs w:val="24"/>
        </w:rPr>
        <w:t xml:space="preserve"> ЗАТО город</w:t>
      </w:r>
    </w:p>
    <w:p w:rsidR="00BF4B7F" w:rsidRPr="00DA0566" w:rsidRDefault="00F90EC7" w:rsidP="00BD4766">
      <w:pPr>
        <w:suppressAutoHyphens/>
        <w:jc w:val="center"/>
        <w:rPr>
          <w:b/>
          <w:bCs/>
          <w:color w:val="000000"/>
          <w:sz w:val="24"/>
          <w:szCs w:val="24"/>
        </w:rPr>
      </w:pPr>
      <w:r w:rsidRPr="00DA0566">
        <w:rPr>
          <w:b/>
          <w:sz w:val="24"/>
          <w:szCs w:val="24"/>
        </w:rPr>
        <w:t>Заозерск</w:t>
      </w:r>
      <w:r w:rsidR="00A37C83" w:rsidRPr="00DA0566">
        <w:rPr>
          <w:b/>
          <w:sz w:val="24"/>
          <w:szCs w:val="24"/>
        </w:rPr>
        <w:t xml:space="preserve"> </w:t>
      </w:r>
      <w:r w:rsidRPr="00DA0566">
        <w:rPr>
          <w:b/>
          <w:sz w:val="24"/>
          <w:szCs w:val="24"/>
        </w:rPr>
        <w:t xml:space="preserve">от </w:t>
      </w:r>
      <w:r w:rsidR="00AE617C">
        <w:rPr>
          <w:b/>
          <w:sz w:val="24"/>
          <w:szCs w:val="24"/>
        </w:rPr>
        <w:t>15.12.</w:t>
      </w:r>
      <w:r w:rsidRPr="00DA0566">
        <w:rPr>
          <w:b/>
          <w:sz w:val="24"/>
          <w:szCs w:val="24"/>
        </w:rPr>
        <w:t xml:space="preserve">2025 № </w:t>
      </w:r>
      <w:r w:rsidR="00AE617C">
        <w:rPr>
          <w:b/>
          <w:sz w:val="24"/>
          <w:szCs w:val="24"/>
        </w:rPr>
        <w:t>832</w:t>
      </w:r>
      <w:r w:rsidRPr="00DA0566">
        <w:rPr>
          <w:b/>
          <w:sz w:val="24"/>
          <w:szCs w:val="24"/>
        </w:rPr>
        <w:t>)</w:t>
      </w:r>
    </w:p>
    <w:p w:rsidR="005B2DF2" w:rsidRPr="00DA0566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5F3271" w:rsidRPr="00DA0566" w:rsidRDefault="005F3271" w:rsidP="005F3271">
      <w:pPr>
        <w:ind w:firstLine="708"/>
        <w:jc w:val="both"/>
        <w:rPr>
          <w:color w:val="000000"/>
          <w:sz w:val="24"/>
          <w:szCs w:val="24"/>
        </w:rPr>
      </w:pPr>
      <w:proofErr w:type="gramStart"/>
      <w:r w:rsidRPr="00DA0566">
        <w:rPr>
          <w:sz w:val="24"/>
          <w:szCs w:val="24"/>
        </w:rPr>
        <w:t>В соответствии с Бюджетным кодексом Российской Федерации,</w:t>
      </w:r>
      <w:r w:rsidR="00DF48CF" w:rsidRPr="00DA0566">
        <w:rPr>
          <w:noProof/>
          <w:sz w:val="24"/>
          <w:szCs w:val="24"/>
        </w:rPr>
        <w:t xml:space="preserve"> решением Совета депутатов ЗАТО город Заозерск от 17.12.2024 № 06-4467 «О бюджете ЗАТО город Заозерск на 2025 год и на плановый период 2026 и 2027 годов», Порядком разработки, реализации и оценке эффективности реализации муниципальных программ ЗАТО город Заозерск, утвержденным постановлением Администрации ЗАТО город Заозерск от 24.06.2024 № 379,</w:t>
      </w:r>
      <w:r w:rsidRPr="00DA0566">
        <w:rPr>
          <w:sz w:val="24"/>
          <w:szCs w:val="24"/>
        </w:rPr>
        <w:t xml:space="preserve"> </w:t>
      </w:r>
      <w:r w:rsidR="009571F8" w:rsidRPr="00DA0566">
        <w:rPr>
          <w:bCs/>
          <w:sz w:val="24"/>
          <w:szCs w:val="24"/>
        </w:rPr>
        <w:t xml:space="preserve">распоряжением Правительства Мурманской области от </w:t>
      </w:r>
      <w:r w:rsidR="006E4B4E">
        <w:rPr>
          <w:bCs/>
          <w:sz w:val="24"/>
          <w:szCs w:val="24"/>
        </w:rPr>
        <w:t>25.11.2022</w:t>
      </w:r>
      <w:r w:rsidR="009571F8" w:rsidRPr="00DA0566">
        <w:rPr>
          <w:bCs/>
          <w:sz w:val="24"/>
          <w:szCs w:val="24"/>
        </w:rPr>
        <w:t xml:space="preserve"> № </w:t>
      </w:r>
      <w:r w:rsidR="006E4B4E">
        <w:rPr>
          <w:bCs/>
          <w:sz w:val="24"/>
          <w:szCs w:val="24"/>
        </w:rPr>
        <w:t>302</w:t>
      </w:r>
      <w:r w:rsidR="009571F8" w:rsidRPr="00DA0566">
        <w:rPr>
          <w:bCs/>
          <w:sz w:val="24"/>
          <w:szCs w:val="24"/>
        </w:rPr>
        <w:t>-РП</w:t>
      </w:r>
      <w:proofErr w:type="gramEnd"/>
      <w:r w:rsidR="009571F8" w:rsidRPr="00DA0566">
        <w:rPr>
          <w:bCs/>
          <w:sz w:val="24"/>
          <w:szCs w:val="24"/>
        </w:rPr>
        <w:t xml:space="preserve"> «</w:t>
      </w:r>
      <w:r w:rsidR="00C3677D">
        <w:rPr>
          <w:bCs/>
          <w:sz w:val="24"/>
          <w:szCs w:val="24"/>
        </w:rPr>
        <w:t xml:space="preserve">О </w:t>
      </w:r>
      <w:r w:rsidR="009571F8" w:rsidRPr="00DA0566">
        <w:rPr>
          <w:bCs/>
          <w:sz w:val="24"/>
          <w:szCs w:val="24"/>
        </w:rPr>
        <w:t>План</w:t>
      </w:r>
      <w:r w:rsidR="00C3677D">
        <w:rPr>
          <w:bCs/>
          <w:sz w:val="24"/>
          <w:szCs w:val="24"/>
        </w:rPr>
        <w:t>е</w:t>
      </w:r>
      <w:r w:rsidR="009571F8" w:rsidRPr="00DA0566">
        <w:rPr>
          <w:bCs/>
          <w:sz w:val="24"/>
          <w:szCs w:val="24"/>
        </w:rPr>
        <w:t xml:space="preserve"> социального развития центров экономического роста Мурманской области», </w:t>
      </w:r>
      <w:r w:rsidRPr="00DA0566">
        <w:rPr>
          <w:noProof/>
          <w:sz w:val="24"/>
          <w:szCs w:val="24"/>
        </w:rPr>
        <w:t>на основании Устава ЗАТО город Заозерск,</w:t>
      </w:r>
    </w:p>
    <w:p w:rsidR="002500B7" w:rsidRPr="00124D78" w:rsidRDefault="002500B7" w:rsidP="00E9495A">
      <w:pPr>
        <w:ind w:firstLine="709"/>
        <w:jc w:val="both"/>
        <w:rPr>
          <w:sz w:val="24"/>
          <w:szCs w:val="24"/>
        </w:rPr>
      </w:pPr>
    </w:p>
    <w:p w:rsidR="00A62786" w:rsidRPr="00DA0566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DA0566">
        <w:rPr>
          <w:b/>
          <w:sz w:val="24"/>
          <w:szCs w:val="24"/>
        </w:rPr>
        <w:t>постановляю:</w:t>
      </w:r>
    </w:p>
    <w:p w:rsidR="00364059" w:rsidRPr="00DA0566" w:rsidRDefault="000E4EEB" w:rsidP="002949E3">
      <w:pPr>
        <w:pStyle w:val="aff5"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</w:pPr>
      <w:r w:rsidRPr="00DA0566">
        <w:rPr>
          <w:snapToGrid w:val="0"/>
        </w:rPr>
        <w:t xml:space="preserve">Внести в муниципальную </w:t>
      </w:r>
      <w:proofErr w:type="gramStart"/>
      <w:r w:rsidRPr="00DA0566">
        <w:rPr>
          <w:snapToGrid w:val="0"/>
        </w:rPr>
        <w:t>программу</w:t>
      </w:r>
      <w:proofErr w:type="gramEnd"/>
      <w:r w:rsidRPr="00DA0566">
        <w:rPr>
          <w:snapToGrid w:val="0"/>
        </w:rPr>
        <w:t xml:space="preserve"> ЗАТО город Заозерск </w:t>
      </w:r>
      <w:r w:rsidRPr="00DA0566">
        <w:t>«</w:t>
      </w:r>
      <w:r w:rsidR="002949E3" w:rsidRPr="00DA0566">
        <w:rPr>
          <w:noProof/>
        </w:rPr>
        <w:t xml:space="preserve">Капитальный </w:t>
      </w:r>
      <w:r w:rsidR="002949E3" w:rsidRPr="00DA0566">
        <w:rPr>
          <w:bCs/>
          <w:color w:val="000000"/>
        </w:rPr>
        <w:t>и текущий ремонт</w:t>
      </w:r>
      <w:r w:rsidR="002949E3" w:rsidRPr="00DA0566">
        <w:rPr>
          <w:noProof/>
        </w:rPr>
        <w:t xml:space="preserve"> многоквартирных домов, расположенных на территории ЗАТО город Заозерск»</w:t>
      </w:r>
      <w:r w:rsidR="002949E3" w:rsidRPr="00DA0566">
        <w:t>, утвержденную постановлением Администрации ЗАТО город Заозерск от 22.10.202</w:t>
      </w:r>
      <w:r w:rsidR="004B4AEF" w:rsidRPr="00DA0566">
        <w:t>4</w:t>
      </w:r>
      <w:r w:rsidR="002949E3" w:rsidRPr="00DA0566">
        <w:t xml:space="preserve"> № 629</w:t>
      </w:r>
      <w:r w:rsidRPr="00DA0566">
        <w:rPr>
          <w:color w:val="000000"/>
        </w:rPr>
        <w:t xml:space="preserve"> </w:t>
      </w:r>
      <w:r w:rsidR="006B0DBD">
        <w:rPr>
          <w:color w:val="000000"/>
        </w:rPr>
        <w:br/>
      </w:r>
      <w:r w:rsidR="00F300E8" w:rsidRPr="00DA0566">
        <w:rPr>
          <w:color w:val="000000"/>
        </w:rPr>
        <w:t xml:space="preserve">(в редакции постановления Администрации ЗАТО город Заозерск от </w:t>
      </w:r>
      <w:r w:rsidR="00AE617C">
        <w:rPr>
          <w:color w:val="000000"/>
        </w:rPr>
        <w:t>15.12</w:t>
      </w:r>
      <w:r w:rsidR="0046102B" w:rsidRPr="00DA0566">
        <w:rPr>
          <w:color w:val="000000"/>
        </w:rPr>
        <w:t>.2025</w:t>
      </w:r>
      <w:r w:rsidR="00F300E8" w:rsidRPr="00DA0566">
        <w:rPr>
          <w:color w:val="000000"/>
        </w:rPr>
        <w:t xml:space="preserve"> № </w:t>
      </w:r>
      <w:r w:rsidR="00AE617C">
        <w:rPr>
          <w:color w:val="000000"/>
        </w:rPr>
        <w:t>832</w:t>
      </w:r>
      <w:r w:rsidR="00F300E8" w:rsidRPr="00DA0566">
        <w:rPr>
          <w:color w:val="000000"/>
        </w:rPr>
        <w:t>)</w:t>
      </w:r>
      <w:r w:rsidRPr="00DA0566">
        <w:t>,</w:t>
      </w:r>
      <w:r w:rsidR="00364059" w:rsidRPr="00DA0566">
        <w:t xml:space="preserve"> следующие изменения:</w:t>
      </w:r>
    </w:p>
    <w:p w:rsidR="000E4EEB" w:rsidRPr="00740FCA" w:rsidRDefault="00304358" w:rsidP="00740FCA">
      <w:pPr>
        <w:pStyle w:val="affc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A0566">
        <w:rPr>
          <w:rFonts w:ascii="Times New Roman" w:hAnsi="Times New Roman"/>
          <w:sz w:val="24"/>
          <w:szCs w:val="24"/>
        </w:rPr>
        <w:t>1.1.</w:t>
      </w:r>
      <w:r w:rsidR="00F917E6" w:rsidRPr="00DA0566">
        <w:rPr>
          <w:rFonts w:ascii="Times New Roman" w:hAnsi="Times New Roman"/>
          <w:sz w:val="24"/>
          <w:szCs w:val="24"/>
        </w:rPr>
        <w:t xml:space="preserve"> </w:t>
      </w:r>
      <w:r w:rsidR="00B803AD" w:rsidRPr="00DA0566">
        <w:rPr>
          <w:rFonts w:ascii="Times New Roman" w:hAnsi="Times New Roman"/>
          <w:sz w:val="24"/>
          <w:szCs w:val="24"/>
        </w:rPr>
        <w:t xml:space="preserve">В </w:t>
      </w:r>
      <w:r w:rsidR="000742FE">
        <w:rPr>
          <w:rFonts w:ascii="Times New Roman" w:hAnsi="Times New Roman"/>
          <w:sz w:val="24"/>
          <w:szCs w:val="24"/>
        </w:rPr>
        <w:t xml:space="preserve"> пункт</w:t>
      </w:r>
      <w:r w:rsidR="00830944">
        <w:rPr>
          <w:rFonts w:ascii="Times New Roman" w:hAnsi="Times New Roman"/>
          <w:sz w:val="24"/>
          <w:szCs w:val="24"/>
        </w:rPr>
        <w:t>е</w:t>
      </w:r>
      <w:r w:rsidR="000742FE">
        <w:rPr>
          <w:rFonts w:ascii="Times New Roman" w:hAnsi="Times New Roman"/>
          <w:sz w:val="24"/>
          <w:szCs w:val="24"/>
        </w:rPr>
        <w:t xml:space="preserve"> 5</w:t>
      </w:r>
      <w:r w:rsidR="009434B5">
        <w:rPr>
          <w:rFonts w:ascii="Times New Roman" w:hAnsi="Times New Roman"/>
          <w:sz w:val="24"/>
          <w:szCs w:val="24"/>
        </w:rPr>
        <w:t xml:space="preserve"> р</w:t>
      </w:r>
      <w:r w:rsidR="00F917E6" w:rsidRPr="00DA0566">
        <w:rPr>
          <w:rFonts w:ascii="Times New Roman" w:hAnsi="Times New Roman"/>
          <w:sz w:val="24"/>
          <w:szCs w:val="24"/>
        </w:rPr>
        <w:t>аздел</w:t>
      </w:r>
      <w:r w:rsidR="00322FEF">
        <w:rPr>
          <w:rFonts w:ascii="Times New Roman" w:hAnsi="Times New Roman"/>
          <w:sz w:val="24"/>
          <w:szCs w:val="24"/>
        </w:rPr>
        <w:t>а</w:t>
      </w:r>
      <w:r w:rsidR="00F917E6" w:rsidRPr="00DA0566">
        <w:rPr>
          <w:rFonts w:ascii="Times New Roman" w:hAnsi="Times New Roman"/>
          <w:sz w:val="24"/>
          <w:szCs w:val="24"/>
        </w:rPr>
        <w:t xml:space="preserve"> </w:t>
      </w:r>
      <w:r w:rsidR="00AE617C">
        <w:rPr>
          <w:rFonts w:ascii="Times New Roman" w:hAnsi="Times New Roman"/>
          <w:sz w:val="24"/>
          <w:szCs w:val="24"/>
        </w:rPr>
        <w:t>2</w:t>
      </w:r>
      <w:r w:rsidR="004D160B" w:rsidRPr="00DA0566">
        <w:rPr>
          <w:rFonts w:ascii="Times New Roman" w:hAnsi="Times New Roman"/>
          <w:sz w:val="24"/>
          <w:szCs w:val="24"/>
        </w:rPr>
        <w:t xml:space="preserve"> </w:t>
      </w:r>
      <w:r w:rsidR="009434B5">
        <w:rPr>
          <w:rFonts w:ascii="Times New Roman" w:hAnsi="Times New Roman"/>
          <w:sz w:val="24"/>
          <w:szCs w:val="24"/>
        </w:rPr>
        <w:t>число</w:t>
      </w:r>
      <w:r w:rsidR="00482D8A" w:rsidRPr="00DA0566">
        <w:rPr>
          <w:rFonts w:ascii="Times New Roman" w:hAnsi="Times New Roman"/>
          <w:sz w:val="24"/>
          <w:szCs w:val="24"/>
        </w:rPr>
        <w:t xml:space="preserve"> «</w:t>
      </w:r>
      <w:r w:rsidR="000742FE">
        <w:rPr>
          <w:rFonts w:ascii="Times New Roman" w:hAnsi="Times New Roman"/>
          <w:sz w:val="24"/>
          <w:szCs w:val="24"/>
        </w:rPr>
        <w:t>50</w:t>
      </w:r>
      <w:r w:rsidRPr="00DA0566">
        <w:rPr>
          <w:rFonts w:ascii="Times New Roman" w:hAnsi="Times New Roman"/>
          <w:sz w:val="24"/>
          <w:szCs w:val="24"/>
        </w:rPr>
        <w:t xml:space="preserve">» заменить </w:t>
      </w:r>
      <w:r w:rsidR="009434B5">
        <w:rPr>
          <w:rFonts w:ascii="Times New Roman" w:hAnsi="Times New Roman"/>
          <w:sz w:val="24"/>
          <w:szCs w:val="24"/>
        </w:rPr>
        <w:t>числом</w:t>
      </w:r>
      <w:r w:rsidRPr="00DA0566">
        <w:rPr>
          <w:rFonts w:ascii="Times New Roman" w:hAnsi="Times New Roman"/>
          <w:sz w:val="24"/>
          <w:szCs w:val="24"/>
        </w:rPr>
        <w:t xml:space="preserve"> «</w:t>
      </w:r>
      <w:r w:rsidR="000742FE">
        <w:rPr>
          <w:rFonts w:ascii="Times New Roman" w:hAnsi="Times New Roman"/>
          <w:sz w:val="24"/>
          <w:szCs w:val="24"/>
        </w:rPr>
        <w:t>5</w:t>
      </w:r>
      <w:r w:rsidR="0057303C">
        <w:rPr>
          <w:rFonts w:ascii="Times New Roman" w:hAnsi="Times New Roman"/>
          <w:sz w:val="24"/>
          <w:szCs w:val="24"/>
        </w:rPr>
        <w:t>2</w:t>
      </w:r>
      <w:r w:rsidRPr="00DA0566">
        <w:rPr>
          <w:rFonts w:ascii="Times New Roman" w:hAnsi="Times New Roman"/>
          <w:sz w:val="24"/>
          <w:szCs w:val="24"/>
        </w:rPr>
        <w:t>».</w:t>
      </w:r>
    </w:p>
    <w:p w:rsidR="000E4EEB" w:rsidRPr="00DA0566" w:rsidRDefault="00A747A5" w:rsidP="00740FCA">
      <w:pPr>
        <w:tabs>
          <w:tab w:val="left" w:pos="0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 w:rsidRPr="00DA0566">
        <w:rPr>
          <w:sz w:val="24"/>
          <w:szCs w:val="24"/>
        </w:rPr>
        <w:t>2.</w:t>
      </w:r>
      <w:r w:rsidR="000E4EEB" w:rsidRPr="00DA0566">
        <w:rPr>
          <w:sz w:val="24"/>
          <w:szCs w:val="24"/>
        </w:rPr>
        <w:t xml:space="preserve">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0E4EEB" w:rsidRPr="00DA0566">
        <w:rPr>
          <w:sz w:val="24"/>
          <w:szCs w:val="24"/>
        </w:rPr>
        <w:t>учреждений</w:t>
      </w:r>
      <w:proofErr w:type="gramEnd"/>
      <w:r w:rsidR="000E4EEB" w:rsidRPr="00DA0566">
        <w:rPr>
          <w:sz w:val="24"/>
          <w:szCs w:val="24"/>
        </w:rPr>
        <w:t xml:space="preserve"> ЗАТО город Заозерск» (</w:t>
      </w:r>
      <w:proofErr w:type="spellStart"/>
      <w:r w:rsidR="000E4EEB" w:rsidRPr="00DA0566">
        <w:rPr>
          <w:sz w:val="24"/>
          <w:szCs w:val="24"/>
        </w:rPr>
        <w:t>Чухарева</w:t>
      </w:r>
      <w:proofErr w:type="spellEnd"/>
      <w:r w:rsidR="000E4EEB" w:rsidRPr="00DA0566">
        <w:rPr>
          <w:sz w:val="24"/>
          <w:szCs w:val="24"/>
        </w:rPr>
        <w:t xml:space="preserve"> О.А.):</w:t>
      </w:r>
    </w:p>
    <w:p w:rsidR="00337C2C" w:rsidRPr="00DA0566" w:rsidRDefault="00337C2C" w:rsidP="00337C2C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DA0566">
        <w:rPr>
          <w:sz w:val="24"/>
          <w:szCs w:val="24"/>
        </w:rPr>
        <w:t xml:space="preserve">- опубликовать настоящее постановление в сетевом издании «Официальный сайт органов местного </w:t>
      </w:r>
      <w:proofErr w:type="gramStart"/>
      <w:r w:rsidRPr="00DA0566">
        <w:rPr>
          <w:sz w:val="24"/>
          <w:szCs w:val="24"/>
        </w:rPr>
        <w:t>самоуправления</w:t>
      </w:r>
      <w:proofErr w:type="gramEnd"/>
      <w:r w:rsidRPr="00DA0566">
        <w:rPr>
          <w:sz w:val="24"/>
          <w:szCs w:val="24"/>
        </w:rPr>
        <w:t xml:space="preserve"> ЗАТО город Заозерск» в информационно-телекоммуникационной сети «Интернет» </w:t>
      </w:r>
      <w:hyperlink r:id="rId9" w:history="1">
        <w:r w:rsidRPr="00DA0566">
          <w:rPr>
            <w:rStyle w:val="af"/>
            <w:color w:val="auto"/>
            <w:sz w:val="24"/>
            <w:szCs w:val="24"/>
            <w:u w:val="none"/>
          </w:rPr>
          <w:t>https://www.zatozaozersk.ru/</w:t>
        </w:r>
      </w:hyperlink>
      <w:r w:rsidR="00E95C4A" w:rsidRPr="00DA0566">
        <w:rPr>
          <w:sz w:val="24"/>
          <w:szCs w:val="24"/>
        </w:rPr>
        <w:t>;</w:t>
      </w:r>
    </w:p>
    <w:p w:rsidR="00337C2C" w:rsidRPr="00DA0566" w:rsidRDefault="00337C2C" w:rsidP="00337C2C">
      <w:pPr>
        <w:tabs>
          <w:tab w:val="left" w:pos="0"/>
          <w:tab w:val="left" w:pos="993"/>
        </w:tabs>
        <w:autoSpaceDE w:val="0"/>
        <w:autoSpaceDN w:val="0"/>
        <w:adjustRightInd w:val="0"/>
        <w:ind w:right="-2" w:firstLine="709"/>
        <w:jc w:val="both"/>
        <w:outlineLvl w:val="0"/>
        <w:rPr>
          <w:sz w:val="24"/>
          <w:szCs w:val="24"/>
        </w:rPr>
      </w:pPr>
      <w:r w:rsidRPr="00DA0566">
        <w:rPr>
          <w:sz w:val="24"/>
          <w:szCs w:val="24"/>
        </w:rPr>
        <w:t>-</w:t>
      </w:r>
      <w:r w:rsidRPr="00DA0566">
        <w:rPr>
          <w:rStyle w:val="1a"/>
          <w:color w:val="000000"/>
          <w:sz w:val="24"/>
          <w:szCs w:val="24"/>
        </w:rPr>
        <w:t xml:space="preserve"> </w:t>
      </w:r>
      <w:r w:rsidRPr="00DA0566">
        <w:rPr>
          <w:sz w:val="24"/>
          <w:szCs w:val="24"/>
        </w:rPr>
        <w:t xml:space="preserve">организовать размещение настоящего </w:t>
      </w:r>
      <w:r w:rsidRPr="00DA0566">
        <w:rPr>
          <w:rStyle w:val="1a"/>
          <w:color w:val="000000"/>
          <w:sz w:val="24"/>
          <w:szCs w:val="24"/>
        </w:rPr>
        <w:t>постановления в газете «</w:t>
      </w:r>
      <w:proofErr w:type="gramStart"/>
      <w:r w:rsidRPr="00DA0566">
        <w:rPr>
          <w:rStyle w:val="1a"/>
          <w:color w:val="000000"/>
          <w:sz w:val="24"/>
          <w:szCs w:val="24"/>
        </w:rPr>
        <w:t>Западная</w:t>
      </w:r>
      <w:proofErr w:type="gramEnd"/>
      <w:r w:rsidRPr="00DA0566">
        <w:rPr>
          <w:rStyle w:val="1a"/>
          <w:color w:val="000000"/>
          <w:sz w:val="24"/>
          <w:szCs w:val="24"/>
        </w:rPr>
        <w:t xml:space="preserve"> Лица».</w:t>
      </w:r>
    </w:p>
    <w:p w:rsidR="00981373" w:rsidRPr="00DA0566" w:rsidRDefault="0057303C" w:rsidP="00981373">
      <w:pPr>
        <w:widowControl w:val="0"/>
        <w:tabs>
          <w:tab w:val="left" w:pos="0"/>
          <w:tab w:val="left" w:pos="709"/>
          <w:tab w:val="left" w:pos="1134"/>
        </w:tabs>
        <w:ind w:right="-2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3</w:t>
      </w:r>
      <w:r w:rsidR="00337C2C" w:rsidRPr="00DA0566">
        <w:rPr>
          <w:snapToGrid w:val="0"/>
          <w:sz w:val="24"/>
          <w:szCs w:val="24"/>
        </w:rPr>
        <w:t xml:space="preserve">. </w:t>
      </w:r>
      <w:proofErr w:type="gramStart"/>
      <w:r w:rsidR="00981373" w:rsidRPr="00DA0566">
        <w:rPr>
          <w:snapToGrid w:val="0"/>
          <w:sz w:val="24"/>
          <w:szCs w:val="24"/>
        </w:rPr>
        <w:t>Контроль за</w:t>
      </w:r>
      <w:proofErr w:type="gramEnd"/>
      <w:r w:rsidR="00981373" w:rsidRPr="00DA0566">
        <w:rPr>
          <w:snapToGrid w:val="0"/>
          <w:sz w:val="24"/>
          <w:szCs w:val="24"/>
        </w:rPr>
        <w:t xml:space="preserve"> исполнением настоящего постановления оставляю за собой.</w:t>
      </w:r>
    </w:p>
    <w:p w:rsidR="00107366" w:rsidRPr="00DA0566" w:rsidRDefault="0057303C" w:rsidP="00107366">
      <w:pPr>
        <w:widowControl w:val="0"/>
        <w:tabs>
          <w:tab w:val="left" w:pos="0"/>
          <w:tab w:val="left" w:pos="709"/>
          <w:tab w:val="left" w:pos="1134"/>
        </w:tabs>
        <w:ind w:right="-2" w:firstLine="709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4</w:t>
      </w:r>
      <w:r w:rsidR="00981373" w:rsidRPr="00DA0566">
        <w:rPr>
          <w:snapToGrid w:val="0"/>
          <w:sz w:val="24"/>
          <w:szCs w:val="24"/>
        </w:rPr>
        <w:t xml:space="preserve">. </w:t>
      </w:r>
      <w:r w:rsidR="00107366" w:rsidRPr="00DA0566">
        <w:rPr>
          <w:snapToGrid w:val="0"/>
          <w:sz w:val="24"/>
          <w:szCs w:val="24"/>
        </w:rPr>
        <w:t xml:space="preserve">Настоящее </w:t>
      </w:r>
      <w:r w:rsidR="00107366" w:rsidRPr="00DA0566">
        <w:rPr>
          <w:sz w:val="24"/>
          <w:szCs w:val="24"/>
        </w:rPr>
        <w:t>постановление вступает в силу со дня</w:t>
      </w:r>
      <w:r w:rsidR="008E678B" w:rsidRPr="00DA0566">
        <w:rPr>
          <w:sz w:val="24"/>
          <w:szCs w:val="24"/>
        </w:rPr>
        <w:t xml:space="preserve"> его официального опубликования.</w:t>
      </w:r>
    </w:p>
    <w:p w:rsidR="00E147C4" w:rsidRPr="00DA0566" w:rsidRDefault="00E147C4" w:rsidP="00331C9E">
      <w:pPr>
        <w:pStyle w:val="31"/>
        <w:suppressAutoHyphens/>
        <w:spacing w:after="0"/>
        <w:rPr>
          <w:sz w:val="24"/>
          <w:szCs w:val="24"/>
        </w:rPr>
      </w:pPr>
    </w:p>
    <w:p w:rsidR="00E13E0B" w:rsidRDefault="00E13E0B" w:rsidP="00331C9E">
      <w:pPr>
        <w:pStyle w:val="31"/>
        <w:suppressAutoHyphens/>
        <w:spacing w:after="0"/>
        <w:rPr>
          <w:sz w:val="24"/>
          <w:szCs w:val="24"/>
        </w:rPr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E147C4">
        <w:rPr>
          <w:sz w:val="24"/>
          <w:szCs w:val="24"/>
        </w:rPr>
        <w:t>а</w:t>
      </w:r>
      <w:proofErr w:type="gramEnd"/>
      <w:r w:rsidR="00DD272F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 xml:space="preserve">ЗАТО город Заозерск                    </w:t>
      </w:r>
      <w:r w:rsidR="00201211" w:rsidRPr="00124D78">
        <w:rPr>
          <w:sz w:val="24"/>
          <w:szCs w:val="24"/>
        </w:rPr>
        <w:t xml:space="preserve">            </w:t>
      </w:r>
      <w:r w:rsidRPr="00124D78">
        <w:rPr>
          <w:sz w:val="24"/>
          <w:szCs w:val="24"/>
        </w:rPr>
        <w:t xml:space="preserve">                 </w:t>
      </w:r>
      <w:r w:rsidR="00124D78">
        <w:rPr>
          <w:sz w:val="24"/>
          <w:szCs w:val="24"/>
        </w:rPr>
        <w:t xml:space="preserve">                    </w:t>
      </w:r>
      <w:r w:rsidRPr="00124D78">
        <w:rPr>
          <w:sz w:val="24"/>
          <w:szCs w:val="24"/>
        </w:rPr>
        <w:t xml:space="preserve">          </w:t>
      </w:r>
      <w:r w:rsidR="00904C3C">
        <w:rPr>
          <w:sz w:val="24"/>
          <w:szCs w:val="24"/>
        </w:rPr>
        <w:t xml:space="preserve">   </w:t>
      </w:r>
      <w:r w:rsidRPr="00124D78">
        <w:rPr>
          <w:sz w:val="24"/>
          <w:szCs w:val="24"/>
        </w:rPr>
        <w:t xml:space="preserve">    </w:t>
      </w:r>
      <w:r w:rsidR="00117D4C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 xml:space="preserve">      </w:t>
      </w:r>
      <w:r w:rsidR="00E147C4">
        <w:rPr>
          <w:sz w:val="24"/>
          <w:szCs w:val="24"/>
        </w:rPr>
        <w:t xml:space="preserve">А.С. </w:t>
      </w:r>
      <w:proofErr w:type="spellStart"/>
      <w:r w:rsidR="00E147C4">
        <w:rPr>
          <w:sz w:val="24"/>
          <w:szCs w:val="24"/>
        </w:rPr>
        <w:t>Пеньшин</w:t>
      </w:r>
      <w:proofErr w:type="spellEnd"/>
    </w:p>
    <w:sectPr w:rsidR="00880C66" w:rsidSect="00B71892">
      <w:footnotePr>
        <w:pos w:val="beneathText"/>
      </w:footnotePr>
      <w:pgSz w:w="11906" w:h="16838"/>
      <w:pgMar w:top="567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803" w:rsidRDefault="00E06803">
      <w:r>
        <w:separator/>
      </w:r>
    </w:p>
  </w:endnote>
  <w:endnote w:type="continuationSeparator" w:id="0">
    <w:p w:rsidR="00E06803" w:rsidRDefault="00E068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803" w:rsidRDefault="00E06803">
      <w:r>
        <w:separator/>
      </w:r>
    </w:p>
  </w:footnote>
  <w:footnote w:type="continuationSeparator" w:id="0">
    <w:p w:rsidR="00E06803" w:rsidRDefault="00E068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1D9C32FE"/>
    <w:multiLevelType w:val="hybridMultilevel"/>
    <w:tmpl w:val="05003000"/>
    <w:lvl w:ilvl="0" w:tplc="D7186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9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42D518D5"/>
    <w:multiLevelType w:val="hybridMultilevel"/>
    <w:tmpl w:val="9E221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2E6034"/>
    <w:multiLevelType w:val="hybridMultilevel"/>
    <w:tmpl w:val="F13AD80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4046A13"/>
    <w:multiLevelType w:val="hybridMultilevel"/>
    <w:tmpl w:val="3648EF80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64B252B"/>
    <w:multiLevelType w:val="multilevel"/>
    <w:tmpl w:val="D360BE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16"/>
  </w:num>
  <w:num w:numId="5">
    <w:abstractNumId w:val="9"/>
  </w:num>
  <w:num w:numId="6">
    <w:abstractNumId w:val="5"/>
  </w:num>
  <w:num w:numId="7">
    <w:abstractNumId w:val="12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976"/>
    <w:rsid w:val="00002A4A"/>
    <w:rsid w:val="000048F0"/>
    <w:rsid w:val="00005D37"/>
    <w:rsid w:val="00006812"/>
    <w:rsid w:val="0000726F"/>
    <w:rsid w:val="00007BC4"/>
    <w:rsid w:val="000106D1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4E3"/>
    <w:rsid w:val="00027A48"/>
    <w:rsid w:val="00031DE7"/>
    <w:rsid w:val="000324D3"/>
    <w:rsid w:val="00033F0C"/>
    <w:rsid w:val="00034F14"/>
    <w:rsid w:val="00034F91"/>
    <w:rsid w:val="00036425"/>
    <w:rsid w:val="0003671F"/>
    <w:rsid w:val="00043181"/>
    <w:rsid w:val="00043872"/>
    <w:rsid w:val="00044768"/>
    <w:rsid w:val="00045E03"/>
    <w:rsid w:val="00046700"/>
    <w:rsid w:val="00047B3C"/>
    <w:rsid w:val="000518C9"/>
    <w:rsid w:val="00051F28"/>
    <w:rsid w:val="00054686"/>
    <w:rsid w:val="00055161"/>
    <w:rsid w:val="00055330"/>
    <w:rsid w:val="000554E3"/>
    <w:rsid w:val="00057884"/>
    <w:rsid w:val="0006012D"/>
    <w:rsid w:val="00060BB3"/>
    <w:rsid w:val="000613D4"/>
    <w:rsid w:val="000618D7"/>
    <w:rsid w:val="0006313D"/>
    <w:rsid w:val="00064559"/>
    <w:rsid w:val="00066670"/>
    <w:rsid w:val="00066D52"/>
    <w:rsid w:val="0006783E"/>
    <w:rsid w:val="00067BA0"/>
    <w:rsid w:val="000742FE"/>
    <w:rsid w:val="00075BE9"/>
    <w:rsid w:val="0007618E"/>
    <w:rsid w:val="00077A10"/>
    <w:rsid w:val="00081C02"/>
    <w:rsid w:val="00083A08"/>
    <w:rsid w:val="000846A5"/>
    <w:rsid w:val="000846D1"/>
    <w:rsid w:val="000858C3"/>
    <w:rsid w:val="00090A87"/>
    <w:rsid w:val="00093E00"/>
    <w:rsid w:val="00094321"/>
    <w:rsid w:val="000945DE"/>
    <w:rsid w:val="000964D5"/>
    <w:rsid w:val="00096A03"/>
    <w:rsid w:val="00097ECC"/>
    <w:rsid w:val="000A1086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B7E3A"/>
    <w:rsid w:val="000C077B"/>
    <w:rsid w:val="000C10A8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211B"/>
    <w:rsid w:val="000D4B28"/>
    <w:rsid w:val="000D5EB6"/>
    <w:rsid w:val="000D665D"/>
    <w:rsid w:val="000D6A22"/>
    <w:rsid w:val="000D6F1C"/>
    <w:rsid w:val="000D74F7"/>
    <w:rsid w:val="000E0040"/>
    <w:rsid w:val="000E12E5"/>
    <w:rsid w:val="000E3840"/>
    <w:rsid w:val="000E4EEB"/>
    <w:rsid w:val="000E5550"/>
    <w:rsid w:val="000E5563"/>
    <w:rsid w:val="000E56C8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366"/>
    <w:rsid w:val="001075D4"/>
    <w:rsid w:val="00110EC5"/>
    <w:rsid w:val="00113DC7"/>
    <w:rsid w:val="00116886"/>
    <w:rsid w:val="001177C4"/>
    <w:rsid w:val="00117D4C"/>
    <w:rsid w:val="00120784"/>
    <w:rsid w:val="00121689"/>
    <w:rsid w:val="00122ED0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1268"/>
    <w:rsid w:val="00132990"/>
    <w:rsid w:val="00132A22"/>
    <w:rsid w:val="001338FC"/>
    <w:rsid w:val="001342FE"/>
    <w:rsid w:val="00134BD4"/>
    <w:rsid w:val="00134F59"/>
    <w:rsid w:val="001351B0"/>
    <w:rsid w:val="00137928"/>
    <w:rsid w:val="00137A7F"/>
    <w:rsid w:val="00140170"/>
    <w:rsid w:val="001410A5"/>
    <w:rsid w:val="0014190D"/>
    <w:rsid w:val="0014330E"/>
    <w:rsid w:val="00143803"/>
    <w:rsid w:val="00143A5C"/>
    <w:rsid w:val="0014512E"/>
    <w:rsid w:val="001514FC"/>
    <w:rsid w:val="00153956"/>
    <w:rsid w:val="00153E1E"/>
    <w:rsid w:val="00154F9D"/>
    <w:rsid w:val="00157B8A"/>
    <w:rsid w:val="00160036"/>
    <w:rsid w:val="00161477"/>
    <w:rsid w:val="00161D72"/>
    <w:rsid w:val="00162B1E"/>
    <w:rsid w:val="00164FCA"/>
    <w:rsid w:val="00165B07"/>
    <w:rsid w:val="0016719B"/>
    <w:rsid w:val="00170FB5"/>
    <w:rsid w:val="00171223"/>
    <w:rsid w:val="001718F3"/>
    <w:rsid w:val="00172700"/>
    <w:rsid w:val="00172A61"/>
    <w:rsid w:val="001733B2"/>
    <w:rsid w:val="0017434C"/>
    <w:rsid w:val="0017444C"/>
    <w:rsid w:val="001759F5"/>
    <w:rsid w:val="00175CE9"/>
    <w:rsid w:val="00175DC6"/>
    <w:rsid w:val="001776A4"/>
    <w:rsid w:val="00177FC2"/>
    <w:rsid w:val="00181968"/>
    <w:rsid w:val="001834A3"/>
    <w:rsid w:val="0018358E"/>
    <w:rsid w:val="001917C5"/>
    <w:rsid w:val="00191E7D"/>
    <w:rsid w:val="001934A1"/>
    <w:rsid w:val="001A02F6"/>
    <w:rsid w:val="001A26C0"/>
    <w:rsid w:val="001A3B5D"/>
    <w:rsid w:val="001A4639"/>
    <w:rsid w:val="001A6342"/>
    <w:rsid w:val="001B0381"/>
    <w:rsid w:val="001B079F"/>
    <w:rsid w:val="001B11A3"/>
    <w:rsid w:val="001B1B16"/>
    <w:rsid w:val="001B29A8"/>
    <w:rsid w:val="001B2AE5"/>
    <w:rsid w:val="001B46A5"/>
    <w:rsid w:val="001B4AA7"/>
    <w:rsid w:val="001B50A4"/>
    <w:rsid w:val="001C1EAD"/>
    <w:rsid w:val="001C1ED6"/>
    <w:rsid w:val="001C481C"/>
    <w:rsid w:val="001C4D5F"/>
    <w:rsid w:val="001C5F3D"/>
    <w:rsid w:val="001C70EC"/>
    <w:rsid w:val="001C7E4C"/>
    <w:rsid w:val="001D06C8"/>
    <w:rsid w:val="001D349F"/>
    <w:rsid w:val="001D5D15"/>
    <w:rsid w:val="001D6A2E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4FB0"/>
    <w:rsid w:val="001F55A1"/>
    <w:rsid w:val="001F5980"/>
    <w:rsid w:val="00201211"/>
    <w:rsid w:val="002017ED"/>
    <w:rsid w:val="00201881"/>
    <w:rsid w:val="002039DA"/>
    <w:rsid w:val="00204584"/>
    <w:rsid w:val="00204AD4"/>
    <w:rsid w:val="002074A8"/>
    <w:rsid w:val="00211EFC"/>
    <w:rsid w:val="002123E2"/>
    <w:rsid w:val="00215AFB"/>
    <w:rsid w:val="0021710C"/>
    <w:rsid w:val="00222E80"/>
    <w:rsid w:val="00224EAA"/>
    <w:rsid w:val="00225F74"/>
    <w:rsid w:val="0022688F"/>
    <w:rsid w:val="00226C06"/>
    <w:rsid w:val="00227493"/>
    <w:rsid w:val="00227E4E"/>
    <w:rsid w:val="002300FD"/>
    <w:rsid w:val="0023347A"/>
    <w:rsid w:val="00233E08"/>
    <w:rsid w:val="00234818"/>
    <w:rsid w:val="0023547E"/>
    <w:rsid w:val="002354F0"/>
    <w:rsid w:val="00235B12"/>
    <w:rsid w:val="00235BEE"/>
    <w:rsid w:val="00235DA4"/>
    <w:rsid w:val="00235E01"/>
    <w:rsid w:val="002366F9"/>
    <w:rsid w:val="002372AB"/>
    <w:rsid w:val="00237D5D"/>
    <w:rsid w:val="002401BB"/>
    <w:rsid w:val="002427FD"/>
    <w:rsid w:val="00243839"/>
    <w:rsid w:val="002447A9"/>
    <w:rsid w:val="00244B5D"/>
    <w:rsid w:val="00246058"/>
    <w:rsid w:val="00246429"/>
    <w:rsid w:val="0024658F"/>
    <w:rsid w:val="0024762F"/>
    <w:rsid w:val="002500B7"/>
    <w:rsid w:val="00250350"/>
    <w:rsid w:val="0025144F"/>
    <w:rsid w:val="00252556"/>
    <w:rsid w:val="002529B7"/>
    <w:rsid w:val="00252BA7"/>
    <w:rsid w:val="002532C6"/>
    <w:rsid w:val="00254BA3"/>
    <w:rsid w:val="00255577"/>
    <w:rsid w:val="0026131C"/>
    <w:rsid w:val="00262151"/>
    <w:rsid w:val="00262DDD"/>
    <w:rsid w:val="00264386"/>
    <w:rsid w:val="0026490B"/>
    <w:rsid w:val="00265423"/>
    <w:rsid w:val="00267986"/>
    <w:rsid w:val="00267D01"/>
    <w:rsid w:val="00271AB4"/>
    <w:rsid w:val="002723A5"/>
    <w:rsid w:val="00272839"/>
    <w:rsid w:val="00274565"/>
    <w:rsid w:val="0027548F"/>
    <w:rsid w:val="00275B8C"/>
    <w:rsid w:val="00277E10"/>
    <w:rsid w:val="00280302"/>
    <w:rsid w:val="00281593"/>
    <w:rsid w:val="002820DB"/>
    <w:rsid w:val="00282FBD"/>
    <w:rsid w:val="00283EF5"/>
    <w:rsid w:val="002908DC"/>
    <w:rsid w:val="00290E75"/>
    <w:rsid w:val="0029136C"/>
    <w:rsid w:val="002931B1"/>
    <w:rsid w:val="002949E3"/>
    <w:rsid w:val="0029619C"/>
    <w:rsid w:val="00297AB3"/>
    <w:rsid w:val="002A0F19"/>
    <w:rsid w:val="002A1B5E"/>
    <w:rsid w:val="002A250F"/>
    <w:rsid w:val="002A378B"/>
    <w:rsid w:val="002A4A4C"/>
    <w:rsid w:val="002A5905"/>
    <w:rsid w:val="002A5B85"/>
    <w:rsid w:val="002A61B8"/>
    <w:rsid w:val="002A74B3"/>
    <w:rsid w:val="002A7DBE"/>
    <w:rsid w:val="002B2710"/>
    <w:rsid w:val="002B3711"/>
    <w:rsid w:val="002B38F5"/>
    <w:rsid w:val="002B3A9D"/>
    <w:rsid w:val="002B3FAF"/>
    <w:rsid w:val="002B48B8"/>
    <w:rsid w:val="002B48CF"/>
    <w:rsid w:val="002C015F"/>
    <w:rsid w:val="002C3484"/>
    <w:rsid w:val="002C60BC"/>
    <w:rsid w:val="002D05CE"/>
    <w:rsid w:val="002D0AEE"/>
    <w:rsid w:val="002D17A6"/>
    <w:rsid w:val="002D4FC9"/>
    <w:rsid w:val="002D6434"/>
    <w:rsid w:val="002D74E5"/>
    <w:rsid w:val="002E0B77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4358"/>
    <w:rsid w:val="00304865"/>
    <w:rsid w:val="00304A06"/>
    <w:rsid w:val="00305185"/>
    <w:rsid w:val="00305C9C"/>
    <w:rsid w:val="00312781"/>
    <w:rsid w:val="00313746"/>
    <w:rsid w:val="0031773A"/>
    <w:rsid w:val="003220E9"/>
    <w:rsid w:val="00322FEF"/>
    <w:rsid w:val="003248EA"/>
    <w:rsid w:val="00325EB5"/>
    <w:rsid w:val="00326084"/>
    <w:rsid w:val="00331C9E"/>
    <w:rsid w:val="00332977"/>
    <w:rsid w:val="00335059"/>
    <w:rsid w:val="00337A77"/>
    <w:rsid w:val="00337C2C"/>
    <w:rsid w:val="00341F63"/>
    <w:rsid w:val="00342595"/>
    <w:rsid w:val="003460B5"/>
    <w:rsid w:val="00346881"/>
    <w:rsid w:val="00350A5D"/>
    <w:rsid w:val="00351D27"/>
    <w:rsid w:val="00354609"/>
    <w:rsid w:val="00354C1A"/>
    <w:rsid w:val="00357E88"/>
    <w:rsid w:val="00360784"/>
    <w:rsid w:val="00362C4F"/>
    <w:rsid w:val="00364059"/>
    <w:rsid w:val="003655B0"/>
    <w:rsid w:val="00370157"/>
    <w:rsid w:val="00370C43"/>
    <w:rsid w:val="003723B6"/>
    <w:rsid w:val="00372650"/>
    <w:rsid w:val="0037286E"/>
    <w:rsid w:val="00372BF4"/>
    <w:rsid w:val="00374071"/>
    <w:rsid w:val="003763B3"/>
    <w:rsid w:val="00376C43"/>
    <w:rsid w:val="003774EA"/>
    <w:rsid w:val="00381322"/>
    <w:rsid w:val="00386566"/>
    <w:rsid w:val="00387896"/>
    <w:rsid w:val="003923F0"/>
    <w:rsid w:val="00392D8E"/>
    <w:rsid w:val="00393679"/>
    <w:rsid w:val="0039369E"/>
    <w:rsid w:val="0039455A"/>
    <w:rsid w:val="003945F1"/>
    <w:rsid w:val="00394F61"/>
    <w:rsid w:val="00395914"/>
    <w:rsid w:val="003A41FA"/>
    <w:rsid w:val="003A4FC1"/>
    <w:rsid w:val="003A5EDB"/>
    <w:rsid w:val="003A695E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2C9A"/>
    <w:rsid w:val="003D43B5"/>
    <w:rsid w:val="003D66AD"/>
    <w:rsid w:val="003D6AB1"/>
    <w:rsid w:val="003D7302"/>
    <w:rsid w:val="003D78F0"/>
    <w:rsid w:val="003E1350"/>
    <w:rsid w:val="003E21C0"/>
    <w:rsid w:val="003E320B"/>
    <w:rsid w:val="003E47F6"/>
    <w:rsid w:val="003E498A"/>
    <w:rsid w:val="003E728E"/>
    <w:rsid w:val="003F19FC"/>
    <w:rsid w:val="003F413E"/>
    <w:rsid w:val="003F4E6D"/>
    <w:rsid w:val="003F5747"/>
    <w:rsid w:val="003F5916"/>
    <w:rsid w:val="003F6922"/>
    <w:rsid w:val="003F6995"/>
    <w:rsid w:val="003F7634"/>
    <w:rsid w:val="004009B4"/>
    <w:rsid w:val="00402F32"/>
    <w:rsid w:val="004036EC"/>
    <w:rsid w:val="0040453F"/>
    <w:rsid w:val="0041438C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16EF"/>
    <w:rsid w:val="004443CB"/>
    <w:rsid w:val="00444C4A"/>
    <w:rsid w:val="0044555A"/>
    <w:rsid w:val="00450477"/>
    <w:rsid w:val="00454386"/>
    <w:rsid w:val="00456726"/>
    <w:rsid w:val="00456A36"/>
    <w:rsid w:val="004577ED"/>
    <w:rsid w:val="004605D3"/>
    <w:rsid w:val="0046061B"/>
    <w:rsid w:val="0046102B"/>
    <w:rsid w:val="0046352E"/>
    <w:rsid w:val="00463B1D"/>
    <w:rsid w:val="004669B9"/>
    <w:rsid w:val="00466CE6"/>
    <w:rsid w:val="00467555"/>
    <w:rsid w:val="00467D79"/>
    <w:rsid w:val="00467E7D"/>
    <w:rsid w:val="0047155A"/>
    <w:rsid w:val="0047374C"/>
    <w:rsid w:val="00476E18"/>
    <w:rsid w:val="00480E7D"/>
    <w:rsid w:val="004822EA"/>
    <w:rsid w:val="00482D8A"/>
    <w:rsid w:val="004845BA"/>
    <w:rsid w:val="00486E4C"/>
    <w:rsid w:val="0048708C"/>
    <w:rsid w:val="00487268"/>
    <w:rsid w:val="00490242"/>
    <w:rsid w:val="0049077F"/>
    <w:rsid w:val="00492F8D"/>
    <w:rsid w:val="00493B9D"/>
    <w:rsid w:val="004957C1"/>
    <w:rsid w:val="00496C1D"/>
    <w:rsid w:val="004A1FEE"/>
    <w:rsid w:val="004A2CE2"/>
    <w:rsid w:val="004A33A3"/>
    <w:rsid w:val="004A3BEB"/>
    <w:rsid w:val="004B00DF"/>
    <w:rsid w:val="004B0588"/>
    <w:rsid w:val="004B2B61"/>
    <w:rsid w:val="004B4AEF"/>
    <w:rsid w:val="004B4CD5"/>
    <w:rsid w:val="004B5AF6"/>
    <w:rsid w:val="004C0A18"/>
    <w:rsid w:val="004C1EB1"/>
    <w:rsid w:val="004C400E"/>
    <w:rsid w:val="004C5098"/>
    <w:rsid w:val="004C7217"/>
    <w:rsid w:val="004D160B"/>
    <w:rsid w:val="004D198A"/>
    <w:rsid w:val="004D2889"/>
    <w:rsid w:val="004D3531"/>
    <w:rsid w:val="004D3F7F"/>
    <w:rsid w:val="004D53A3"/>
    <w:rsid w:val="004E06CD"/>
    <w:rsid w:val="004E1CFC"/>
    <w:rsid w:val="004E23FB"/>
    <w:rsid w:val="004E316F"/>
    <w:rsid w:val="004F02C9"/>
    <w:rsid w:val="004F0B01"/>
    <w:rsid w:val="004F257C"/>
    <w:rsid w:val="004F42CB"/>
    <w:rsid w:val="004F60E4"/>
    <w:rsid w:val="004F65B1"/>
    <w:rsid w:val="004F736F"/>
    <w:rsid w:val="004F7A74"/>
    <w:rsid w:val="004F7E11"/>
    <w:rsid w:val="00502A4B"/>
    <w:rsid w:val="00502EF4"/>
    <w:rsid w:val="00503D3A"/>
    <w:rsid w:val="0050458F"/>
    <w:rsid w:val="00504A36"/>
    <w:rsid w:val="005062DC"/>
    <w:rsid w:val="0050777F"/>
    <w:rsid w:val="00511E22"/>
    <w:rsid w:val="005143F5"/>
    <w:rsid w:val="00514741"/>
    <w:rsid w:val="005155C8"/>
    <w:rsid w:val="00515B77"/>
    <w:rsid w:val="00516639"/>
    <w:rsid w:val="00517288"/>
    <w:rsid w:val="00521D04"/>
    <w:rsid w:val="00525A47"/>
    <w:rsid w:val="00526A35"/>
    <w:rsid w:val="005301DF"/>
    <w:rsid w:val="005305C1"/>
    <w:rsid w:val="005310A1"/>
    <w:rsid w:val="005310D4"/>
    <w:rsid w:val="00531143"/>
    <w:rsid w:val="00531571"/>
    <w:rsid w:val="00531764"/>
    <w:rsid w:val="00532A4B"/>
    <w:rsid w:val="00533797"/>
    <w:rsid w:val="00535976"/>
    <w:rsid w:val="005364AB"/>
    <w:rsid w:val="0053777F"/>
    <w:rsid w:val="00541E06"/>
    <w:rsid w:val="005420B8"/>
    <w:rsid w:val="00543816"/>
    <w:rsid w:val="00543B4F"/>
    <w:rsid w:val="00545ABE"/>
    <w:rsid w:val="00547905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03C"/>
    <w:rsid w:val="005733EA"/>
    <w:rsid w:val="00573FC9"/>
    <w:rsid w:val="0057507E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0A1"/>
    <w:rsid w:val="00594688"/>
    <w:rsid w:val="00594749"/>
    <w:rsid w:val="00594E05"/>
    <w:rsid w:val="0059519D"/>
    <w:rsid w:val="0059642B"/>
    <w:rsid w:val="005A21D8"/>
    <w:rsid w:val="005A3A48"/>
    <w:rsid w:val="005A7E3A"/>
    <w:rsid w:val="005B084C"/>
    <w:rsid w:val="005B1FA1"/>
    <w:rsid w:val="005B2DF2"/>
    <w:rsid w:val="005B2FF1"/>
    <w:rsid w:val="005B41B8"/>
    <w:rsid w:val="005B7A2B"/>
    <w:rsid w:val="005C04E0"/>
    <w:rsid w:val="005C1D7D"/>
    <w:rsid w:val="005C2414"/>
    <w:rsid w:val="005C2F00"/>
    <w:rsid w:val="005C4170"/>
    <w:rsid w:val="005D3487"/>
    <w:rsid w:val="005E1FB2"/>
    <w:rsid w:val="005E34EC"/>
    <w:rsid w:val="005E47A1"/>
    <w:rsid w:val="005E6588"/>
    <w:rsid w:val="005E72B1"/>
    <w:rsid w:val="005E7A51"/>
    <w:rsid w:val="005F06B5"/>
    <w:rsid w:val="005F25C4"/>
    <w:rsid w:val="005F2D4C"/>
    <w:rsid w:val="005F3271"/>
    <w:rsid w:val="005F4F90"/>
    <w:rsid w:val="005F53DE"/>
    <w:rsid w:val="00600493"/>
    <w:rsid w:val="00600A78"/>
    <w:rsid w:val="00600FB9"/>
    <w:rsid w:val="00601477"/>
    <w:rsid w:val="00605182"/>
    <w:rsid w:val="00605735"/>
    <w:rsid w:val="0060658F"/>
    <w:rsid w:val="00606625"/>
    <w:rsid w:val="00607738"/>
    <w:rsid w:val="00607EBD"/>
    <w:rsid w:val="0061163A"/>
    <w:rsid w:val="00613315"/>
    <w:rsid w:val="00614DAC"/>
    <w:rsid w:val="00615C94"/>
    <w:rsid w:val="0062277B"/>
    <w:rsid w:val="006230AE"/>
    <w:rsid w:val="00623470"/>
    <w:rsid w:val="006234FD"/>
    <w:rsid w:val="00624421"/>
    <w:rsid w:val="006258E3"/>
    <w:rsid w:val="00625D0D"/>
    <w:rsid w:val="0062691A"/>
    <w:rsid w:val="0063035C"/>
    <w:rsid w:val="00632D7D"/>
    <w:rsid w:val="00633017"/>
    <w:rsid w:val="00633E0A"/>
    <w:rsid w:val="00636471"/>
    <w:rsid w:val="00636DA0"/>
    <w:rsid w:val="00637AD8"/>
    <w:rsid w:val="00640F02"/>
    <w:rsid w:val="006429AE"/>
    <w:rsid w:val="00644746"/>
    <w:rsid w:val="00644C19"/>
    <w:rsid w:val="00644F64"/>
    <w:rsid w:val="00645A71"/>
    <w:rsid w:val="006472B5"/>
    <w:rsid w:val="006511B3"/>
    <w:rsid w:val="00652B94"/>
    <w:rsid w:val="00655210"/>
    <w:rsid w:val="006576D4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197"/>
    <w:rsid w:val="006777C5"/>
    <w:rsid w:val="00681B58"/>
    <w:rsid w:val="00684442"/>
    <w:rsid w:val="006852B4"/>
    <w:rsid w:val="006860C2"/>
    <w:rsid w:val="0068723B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B0DBD"/>
    <w:rsid w:val="006B4C0F"/>
    <w:rsid w:val="006C2337"/>
    <w:rsid w:val="006C3517"/>
    <w:rsid w:val="006C6553"/>
    <w:rsid w:val="006C784F"/>
    <w:rsid w:val="006D3178"/>
    <w:rsid w:val="006D5619"/>
    <w:rsid w:val="006D76AF"/>
    <w:rsid w:val="006E0402"/>
    <w:rsid w:val="006E0679"/>
    <w:rsid w:val="006E26FD"/>
    <w:rsid w:val="006E385F"/>
    <w:rsid w:val="006E3D34"/>
    <w:rsid w:val="006E4B4E"/>
    <w:rsid w:val="006E55A9"/>
    <w:rsid w:val="006E55C0"/>
    <w:rsid w:val="006E7006"/>
    <w:rsid w:val="006E703F"/>
    <w:rsid w:val="006E7EC8"/>
    <w:rsid w:val="006F0EC6"/>
    <w:rsid w:val="006F3283"/>
    <w:rsid w:val="006F55E6"/>
    <w:rsid w:val="006F58CE"/>
    <w:rsid w:val="007020EB"/>
    <w:rsid w:val="007038A8"/>
    <w:rsid w:val="00706B10"/>
    <w:rsid w:val="00707B61"/>
    <w:rsid w:val="00710911"/>
    <w:rsid w:val="00711F9E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4A1"/>
    <w:rsid w:val="00736159"/>
    <w:rsid w:val="00736D29"/>
    <w:rsid w:val="007370E5"/>
    <w:rsid w:val="0074030A"/>
    <w:rsid w:val="00740FCA"/>
    <w:rsid w:val="007412F1"/>
    <w:rsid w:val="00742780"/>
    <w:rsid w:val="0075001C"/>
    <w:rsid w:val="007503FE"/>
    <w:rsid w:val="00751059"/>
    <w:rsid w:val="00751B85"/>
    <w:rsid w:val="00752E75"/>
    <w:rsid w:val="007551B8"/>
    <w:rsid w:val="0075743C"/>
    <w:rsid w:val="0075774E"/>
    <w:rsid w:val="00761C48"/>
    <w:rsid w:val="00762519"/>
    <w:rsid w:val="00763A3C"/>
    <w:rsid w:val="00764447"/>
    <w:rsid w:val="00766DF1"/>
    <w:rsid w:val="00774368"/>
    <w:rsid w:val="00774730"/>
    <w:rsid w:val="00775FBB"/>
    <w:rsid w:val="0077618C"/>
    <w:rsid w:val="00777777"/>
    <w:rsid w:val="00780F83"/>
    <w:rsid w:val="007813E3"/>
    <w:rsid w:val="007819B5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205"/>
    <w:rsid w:val="007A54D9"/>
    <w:rsid w:val="007A5938"/>
    <w:rsid w:val="007A67CA"/>
    <w:rsid w:val="007B0CFE"/>
    <w:rsid w:val="007B1FE3"/>
    <w:rsid w:val="007B24B6"/>
    <w:rsid w:val="007B3168"/>
    <w:rsid w:val="007B3618"/>
    <w:rsid w:val="007B391B"/>
    <w:rsid w:val="007B4174"/>
    <w:rsid w:val="007B6E67"/>
    <w:rsid w:val="007C04E9"/>
    <w:rsid w:val="007C1FD8"/>
    <w:rsid w:val="007C1FE8"/>
    <w:rsid w:val="007C495C"/>
    <w:rsid w:val="007C5D0C"/>
    <w:rsid w:val="007C60DE"/>
    <w:rsid w:val="007C6E4A"/>
    <w:rsid w:val="007D2A27"/>
    <w:rsid w:val="007D40BD"/>
    <w:rsid w:val="007D4FED"/>
    <w:rsid w:val="007D6392"/>
    <w:rsid w:val="007D64EA"/>
    <w:rsid w:val="007D783C"/>
    <w:rsid w:val="007D7D9F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0F6B"/>
    <w:rsid w:val="00804F3D"/>
    <w:rsid w:val="008132AE"/>
    <w:rsid w:val="00813A36"/>
    <w:rsid w:val="00817B22"/>
    <w:rsid w:val="00822755"/>
    <w:rsid w:val="008273EF"/>
    <w:rsid w:val="00827DE6"/>
    <w:rsid w:val="00830944"/>
    <w:rsid w:val="008310DE"/>
    <w:rsid w:val="00831614"/>
    <w:rsid w:val="00832EBB"/>
    <w:rsid w:val="00834D17"/>
    <w:rsid w:val="008369D5"/>
    <w:rsid w:val="00836AF5"/>
    <w:rsid w:val="00836DD5"/>
    <w:rsid w:val="008427D4"/>
    <w:rsid w:val="00844FE1"/>
    <w:rsid w:val="00847893"/>
    <w:rsid w:val="00847B62"/>
    <w:rsid w:val="0085269C"/>
    <w:rsid w:val="008566F9"/>
    <w:rsid w:val="00856707"/>
    <w:rsid w:val="00856840"/>
    <w:rsid w:val="00856A1E"/>
    <w:rsid w:val="00857AE0"/>
    <w:rsid w:val="0086095B"/>
    <w:rsid w:val="008609D0"/>
    <w:rsid w:val="00862BB0"/>
    <w:rsid w:val="00867220"/>
    <w:rsid w:val="00870083"/>
    <w:rsid w:val="008726D0"/>
    <w:rsid w:val="00873C05"/>
    <w:rsid w:val="0087559D"/>
    <w:rsid w:val="00876846"/>
    <w:rsid w:val="00880C66"/>
    <w:rsid w:val="00881317"/>
    <w:rsid w:val="00882DD0"/>
    <w:rsid w:val="00883B88"/>
    <w:rsid w:val="0088453D"/>
    <w:rsid w:val="00884FFF"/>
    <w:rsid w:val="00885E91"/>
    <w:rsid w:val="00887E30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046"/>
    <w:rsid w:val="008A697F"/>
    <w:rsid w:val="008A6B66"/>
    <w:rsid w:val="008A7312"/>
    <w:rsid w:val="008A75FE"/>
    <w:rsid w:val="008B04FA"/>
    <w:rsid w:val="008B102B"/>
    <w:rsid w:val="008B3EE5"/>
    <w:rsid w:val="008B4AD3"/>
    <w:rsid w:val="008C07B1"/>
    <w:rsid w:val="008C2948"/>
    <w:rsid w:val="008C3A36"/>
    <w:rsid w:val="008C4204"/>
    <w:rsid w:val="008C4285"/>
    <w:rsid w:val="008C5912"/>
    <w:rsid w:val="008C5949"/>
    <w:rsid w:val="008C5A0E"/>
    <w:rsid w:val="008C62A6"/>
    <w:rsid w:val="008C7B97"/>
    <w:rsid w:val="008D0222"/>
    <w:rsid w:val="008D1797"/>
    <w:rsid w:val="008D1CAA"/>
    <w:rsid w:val="008D39CA"/>
    <w:rsid w:val="008D61D1"/>
    <w:rsid w:val="008D6C63"/>
    <w:rsid w:val="008D72B3"/>
    <w:rsid w:val="008E0C84"/>
    <w:rsid w:val="008E4A27"/>
    <w:rsid w:val="008E52F5"/>
    <w:rsid w:val="008E5D08"/>
    <w:rsid w:val="008E62E1"/>
    <w:rsid w:val="008E6704"/>
    <w:rsid w:val="008E678B"/>
    <w:rsid w:val="008E6B00"/>
    <w:rsid w:val="008E7852"/>
    <w:rsid w:val="008E78B4"/>
    <w:rsid w:val="008F1098"/>
    <w:rsid w:val="008F2EF7"/>
    <w:rsid w:val="008F5EFD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4C3C"/>
    <w:rsid w:val="00907337"/>
    <w:rsid w:val="00907C83"/>
    <w:rsid w:val="009118AA"/>
    <w:rsid w:val="00911F60"/>
    <w:rsid w:val="0091263A"/>
    <w:rsid w:val="009129C9"/>
    <w:rsid w:val="009138EB"/>
    <w:rsid w:val="00913A7E"/>
    <w:rsid w:val="00913F54"/>
    <w:rsid w:val="00920667"/>
    <w:rsid w:val="00921B4B"/>
    <w:rsid w:val="009221C5"/>
    <w:rsid w:val="00922456"/>
    <w:rsid w:val="0092260B"/>
    <w:rsid w:val="009230E8"/>
    <w:rsid w:val="00923EF6"/>
    <w:rsid w:val="009245E1"/>
    <w:rsid w:val="00926068"/>
    <w:rsid w:val="00927ACC"/>
    <w:rsid w:val="00930008"/>
    <w:rsid w:val="00930607"/>
    <w:rsid w:val="0093074E"/>
    <w:rsid w:val="0093128F"/>
    <w:rsid w:val="00931CE0"/>
    <w:rsid w:val="00932518"/>
    <w:rsid w:val="0093468B"/>
    <w:rsid w:val="00936277"/>
    <w:rsid w:val="00937224"/>
    <w:rsid w:val="0093733C"/>
    <w:rsid w:val="009375A0"/>
    <w:rsid w:val="00940D75"/>
    <w:rsid w:val="0094140E"/>
    <w:rsid w:val="00941C8C"/>
    <w:rsid w:val="009434B5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571F8"/>
    <w:rsid w:val="009615C4"/>
    <w:rsid w:val="00962C13"/>
    <w:rsid w:val="00964872"/>
    <w:rsid w:val="00964F27"/>
    <w:rsid w:val="00966AED"/>
    <w:rsid w:val="00971385"/>
    <w:rsid w:val="00972A87"/>
    <w:rsid w:val="00975A36"/>
    <w:rsid w:val="00976203"/>
    <w:rsid w:val="00976953"/>
    <w:rsid w:val="00977374"/>
    <w:rsid w:val="00980B26"/>
    <w:rsid w:val="00981373"/>
    <w:rsid w:val="00982825"/>
    <w:rsid w:val="00983B96"/>
    <w:rsid w:val="00984E6A"/>
    <w:rsid w:val="0098780D"/>
    <w:rsid w:val="0099079D"/>
    <w:rsid w:val="00991441"/>
    <w:rsid w:val="00991AAE"/>
    <w:rsid w:val="00992252"/>
    <w:rsid w:val="00995806"/>
    <w:rsid w:val="00996CBD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C711D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4E5C"/>
    <w:rsid w:val="009E779D"/>
    <w:rsid w:val="009F0670"/>
    <w:rsid w:val="009F1DE6"/>
    <w:rsid w:val="009F355D"/>
    <w:rsid w:val="009F5203"/>
    <w:rsid w:val="009F65D8"/>
    <w:rsid w:val="009F6CE5"/>
    <w:rsid w:val="009F7FC4"/>
    <w:rsid w:val="00A01F80"/>
    <w:rsid w:val="00A02C74"/>
    <w:rsid w:val="00A05129"/>
    <w:rsid w:val="00A053F9"/>
    <w:rsid w:val="00A07D62"/>
    <w:rsid w:val="00A11027"/>
    <w:rsid w:val="00A23A8D"/>
    <w:rsid w:val="00A23FBD"/>
    <w:rsid w:val="00A26911"/>
    <w:rsid w:val="00A304C7"/>
    <w:rsid w:val="00A33081"/>
    <w:rsid w:val="00A33B1A"/>
    <w:rsid w:val="00A345D1"/>
    <w:rsid w:val="00A357B3"/>
    <w:rsid w:val="00A35DEB"/>
    <w:rsid w:val="00A366CD"/>
    <w:rsid w:val="00A377A7"/>
    <w:rsid w:val="00A37B03"/>
    <w:rsid w:val="00A37C83"/>
    <w:rsid w:val="00A40E6A"/>
    <w:rsid w:val="00A42BC5"/>
    <w:rsid w:val="00A437C8"/>
    <w:rsid w:val="00A51FE3"/>
    <w:rsid w:val="00A52042"/>
    <w:rsid w:val="00A52A9E"/>
    <w:rsid w:val="00A52B80"/>
    <w:rsid w:val="00A53AD9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58E0"/>
    <w:rsid w:val="00A65AA1"/>
    <w:rsid w:val="00A65CF8"/>
    <w:rsid w:val="00A65E0B"/>
    <w:rsid w:val="00A66BD7"/>
    <w:rsid w:val="00A6745F"/>
    <w:rsid w:val="00A72040"/>
    <w:rsid w:val="00A727F0"/>
    <w:rsid w:val="00A7368E"/>
    <w:rsid w:val="00A747A5"/>
    <w:rsid w:val="00A77435"/>
    <w:rsid w:val="00A80271"/>
    <w:rsid w:val="00A82EFD"/>
    <w:rsid w:val="00A846CF"/>
    <w:rsid w:val="00A872E7"/>
    <w:rsid w:val="00A9219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94B"/>
    <w:rsid w:val="00AB43DB"/>
    <w:rsid w:val="00AB46E1"/>
    <w:rsid w:val="00AC0434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44EE"/>
    <w:rsid w:val="00AE515D"/>
    <w:rsid w:val="00AE525F"/>
    <w:rsid w:val="00AE5DC8"/>
    <w:rsid w:val="00AE617C"/>
    <w:rsid w:val="00AF14E4"/>
    <w:rsid w:val="00AF2DD8"/>
    <w:rsid w:val="00AF4FA6"/>
    <w:rsid w:val="00AF5095"/>
    <w:rsid w:val="00AF5726"/>
    <w:rsid w:val="00AF61F3"/>
    <w:rsid w:val="00B0357D"/>
    <w:rsid w:val="00B04A65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581"/>
    <w:rsid w:val="00B23BC0"/>
    <w:rsid w:val="00B24E48"/>
    <w:rsid w:val="00B32D95"/>
    <w:rsid w:val="00B34795"/>
    <w:rsid w:val="00B354A4"/>
    <w:rsid w:val="00B358A7"/>
    <w:rsid w:val="00B35A55"/>
    <w:rsid w:val="00B35D04"/>
    <w:rsid w:val="00B35EA4"/>
    <w:rsid w:val="00B36A1F"/>
    <w:rsid w:val="00B36A64"/>
    <w:rsid w:val="00B3765D"/>
    <w:rsid w:val="00B40A8B"/>
    <w:rsid w:val="00B417A4"/>
    <w:rsid w:val="00B41FB8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0D8C"/>
    <w:rsid w:val="00B65B4B"/>
    <w:rsid w:val="00B71892"/>
    <w:rsid w:val="00B74652"/>
    <w:rsid w:val="00B76429"/>
    <w:rsid w:val="00B803AD"/>
    <w:rsid w:val="00B8223E"/>
    <w:rsid w:val="00B82B3B"/>
    <w:rsid w:val="00B82DA3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D46"/>
    <w:rsid w:val="00BA5766"/>
    <w:rsid w:val="00BA6518"/>
    <w:rsid w:val="00BA7D49"/>
    <w:rsid w:val="00BA7D8A"/>
    <w:rsid w:val="00BB055C"/>
    <w:rsid w:val="00BB3137"/>
    <w:rsid w:val="00BB40B4"/>
    <w:rsid w:val="00BB5DAB"/>
    <w:rsid w:val="00BB7E00"/>
    <w:rsid w:val="00BC56A6"/>
    <w:rsid w:val="00BC68D9"/>
    <w:rsid w:val="00BC6DB7"/>
    <w:rsid w:val="00BC7775"/>
    <w:rsid w:val="00BD07E7"/>
    <w:rsid w:val="00BD0FA3"/>
    <w:rsid w:val="00BD19E0"/>
    <w:rsid w:val="00BD3649"/>
    <w:rsid w:val="00BD4766"/>
    <w:rsid w:val="00BD4E15"/>
    <w:rsid w:val="00BD501D"/>
    <w:rsid w:val="00BD6722"/>
    <w:rsid w:val="00BD703D"/>
    <w:rsid w:val="00BD72EA"/>
    <w:rsid w:val="00BD7BEE"/>
    <w:rsid w:val="00BE12F3"/>
    <w:rsid w:val="00BE42C4"/>
    <w:rsid w:val="00BE4B86"/>
    <w:rsid w:val="00BE5814"/>
    <w:rsid w:val="00BE6EBB"/>
    <w:rsid w:val="00BF0D08"/>
    <w:rsid w:val="00BF1740"/>
    <w:rsid w:val="00BF179E"/>
    <w:rsid w:val="00BF1B99"/>
    <w:rsid w:val="00BF1EB3"/>
    <w:rsid w:val="00BF4847"/>
    <w:rsid w:val="00BF4B7F"/>
    <w:rsid w:val="00BF4DE6"/>
    <w:rsid w:val="00BF50ED"/>
    <w:rsid w:val="00BF5228"/>
    <w:rsid w:val="00BF5CC9"/>
    <w:rsid w:val="00BF7257"/>
    <w:rsid w:val="00BF7383"/>
    <w:rsid w:val="00C00065"/>
    <w:rsid w:val="00C00A30"/>
    <w:rsid w:val="00C010B8"/>
    <w:rsid w:val="00C015F5"/>
    <w:rsid w:val="00C017DF"/>
    <w:rsid w:val="00C01E33"/>
    <w:rsid w:val="00C04CBB"/>
    <w:rsid w:val="00C04EC3"/>
    <w:rsid w:val="00C055D5"/>
    <w:rsid w:val="00C058B5"/>
    <w:rsid w:val="00C07CAF"/>
    <w:rsid w:val="00C11280"/>
    <w:rsid w:val="00C12EF8"/>
    <w:rsid w:val="00C13571"/>
    <w:rsid w:val="00C1397E"/>
    <w:rsid w:val="00C139BB"/>
    <w:rsid w:val="00C1427B"/>
    <w:rsid w:val="00C15CDA"/>
    <w:rsid w:val="00C169A2"/>
    <w:rsid w:val="00C17714"/>
    <w:rsid w:val="00C17959"/>
    <w:rsid w:val="00C17F7A"/>
    <w:rsid w:val="00C20B5C"/>
    <w:rsid w:val="00C21549"/>
    <w:rsid w:val="00C21804"/>
    <w:rsid w:val="00C2296A"/>
    <w:rsid w:val="00C22D62"/>
    <w:rsid w:val="00C23303"/>
    <w:rsid w:val="00C23EDE"/>
    <w:rsid w:val="00C2519A"/>
    <w:rsid w:val="00C30890"/>
    <w:rsid w:val="00C316D5"/>
    <w:rsid w:val="00C331ED"/>
    <w:rsid w:val="00C338EC"/>
    <w:rsid w:val="00C33F0C"/>
    <w:rsid w:val="00C344C5"/>
    <w:rsid w:val="00C3677D"/>
    <w:rsid w:val="00C367A9"/>
    <w:rsid w:val="00C36BE0"/>
    <w:rsid w:val="00C40B80"/>
    <w:rsid w:val="00C41AB7"/>
    <w:rsid w:val="00C42BDB"/>
    <w:rsid w:val="00C43B75"/>
    <w:rsid w:val="00C43F17"/>
    <w:rsid w:val="00C471F3"/>
    <w:rsid w:val="00C516B9"/>
    <w:rsid w:val="00C51744"/>
    <w:rsid w:val="00C51D42"/>
    <w:rsid w:val="00C52231"/>
    <w:rsid w:val="00C54BC5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1A9"/>
    <w:rsid w:val="00C75A4B"/>
    <w:rsid w:val="00C7663A"/>
    <w:rsid w:val="00C76858"/>
    <w:rsid w:val="00C8177B"/>
    <w:rsid w:val="00C83287"/>
    <w:rsid w:val="00C9131C"/>
    <w:rsid w:val="00C91507"/>
    <w:rsid w:val="00C92452"/>
    <w:rsid w:val="00C9479B"/>
    <w:rsid w:val="00C96E9E"/>
    <w:rsid w:val="00CA054A"/>
    <w:rsid w:val="00CA09BF"/>
    <w:rsid w:val="00CA13BE"/>
    <w:rsid w:val="00CA25F5"/>
    <w:rsid w:val="00CA27F2"/>
    <w:rsid w:val="00CA587A"/>
    <w:rsid w:val="00CA6396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53ED"/>
    <w:rsid w:val="00CC7A6E"/>
    <w:rsid w:val="00CD10F0"/>
    <w:rsid w:val="00CD12CB"/>
    <w:rsid w:val="00CD3164"/>
    <w:rsid w:val="00CD509D"/>
    <w:rsid w:val="00CD6FA3"/>
    <w:rsid w:val="00CE0608"/>
    <w:rsid w:val="00CE0E45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396"/>
    <w:rsid w:val="00CF3869"/>
    <w:rsid w:val="00CF43FD"/>
    <w:rsid w:val="00CF4D63"/>
    <w:rsid w:val="00CF53AA"/>
    <w:rsid w:val="00D012CD"/>
    <w:rsid w:val="00D0173F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A5D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17132"/>
    <w:rsid w:val="00D20E5B"/>
    <w:rsid w:val="00D21A9B"/>
    <w:rsid w:val="00D237F7"/>
    <w:rsid w:val="00D23A28"/>
    <w:rsid w:val="00D23A8F"/>
    <w:rsid w:val="00D27DE0"/>
    <w:rsid w:val="00D3252A"/>
    <w:rsid w:val="00D325E1"/>
    <w:rsid w:val="00D33C52"/>
    <w:rsid w:val="00D35192"/>
    <w:rsid w:val="00D35276"/>
    <w:rsid w:val="00D42CCB"/>
    <w:rsid w:val="00D4457D"/>
    <w:rsid w:val="00D465AF"/>
    <w:rsid w:val="00D52CAF"/>
    <w:rsid w:val="00D54994"/>
    <w:rsid w:val="00D54DDD"/>
    <w:rsid w:val="00D5738D"/>
    <w:rsid w:val="00D578F7"/>
    <w:rsid w:val="00D57940"/>
    <w:rsid w:val="00D617C0"/>
    <w:rsid w:val="00D61A12"/>
    <w:rsid w:val="00D64D68"/>
    <w:rsid w:val="00D64E86"/>
    <w:rsid w:val="00D659ED"/>
    <w:rsid w:val="00D7046D"/>
    <w:rsid w:val="00D73291"/>
    <w:rsid w:val="00D73DB2"/>
    <w:rsid w:val="00D74DF4"/>
    <w:rsid w:val="00D7554F"/>
    <w:rsid w:val="00D765FA"/>
    <w:rsid w:val="00D76F98"/>
    <w:rsid w:val="00D77A4A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0566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0F2"/>
    <w:rsid w:val="00DB414D"/>
    <w:rsid w:val="00DB5134"/>
    <w:rsid w:val="00DB5E40"/>
    <w:rsid w:val="00DB6539"/>
    <w:rsid w:val="00DC00CC"/>
    <w:rsid w:val="00DC06A4"/>
    <w:rsid w:val="00DC1193"/>
    <w:rsid w:val="00DC1440"/>
    <w:rsid w:val="00DC1BF4"/>
    <w:rsid w:val="00DC2072"/>
    <w:rsid w:val="00DC2114"/>
    <w:rsid w:val="00DC236E"/>
    <w:rsid w:val="00DC48AD"/>
    <w:rsid w:val="00DC4C90"/>
    <w:rsid w:val="00DC50C2"/>
    <w:rsid w:val="00DC678D"/>
    <w:rsid w:val="00DC6F59"/>
    <w:rsid w:val="00DD0A05"/>
    <w:rsid w:val="00DD272F"/>
    <w:rsid w:val="00DD32C9"/>
    <w:rsid w:val="00DD4072"/>
    <w:rsid w:val="00DD50B5"/>
    <w:rsid w:val="00DE3FC9"/>
    <w:rsid w:val="00DE5C9C"/>
    <w:rsid w:val="00DF09FD"/>
    <w:rsid w:val="00DF0F86"/>
    <w:rsid w:val="00DF1205"/>
    <w:rsid w:val="00DF250D"/>
    <w:rsid w:val="00DF2663"/>
    <w:rsid w:val="00DF48CF"/>
    <w:rsid w:val="00DF5073"/>
    <w:rsid w:val="00DF5D68"/>
    <w:rsid w:val="00DF7ADD"/>
    <w:rsid w:val="00DF7C7C"/>
    <w:rsid w:val="00DF7D50"/>
    <w:rsid w:val="00E0079D"/>
    <w:rsid w:val="00E02DA3"/>
    <w:rsid w:val="00E06803"/>
    <w:rsid w:val="00E07045"/>
    <w:rsid w:val="00E111A4"/>
    <w:rsid w:val="00E11309"/>
    <w:rsid w:val="00E126DF"/>
    <w:rsid w:val="00E13E0B"/>
    <w:rsid w:val="00E147C4"/>
    <w:rsid w:val="00E14F8F"/>
    <w:rsid w:val="00E20672"/>
    <w:rsid w:val="00E2291D"/>
    <w:rsid w:val="00E23303"/>
    <w:rsid w:val="00E26CFC"/>
    <w:rsid w:val="00E3013B"/>
    <w:rsid w:val="00E30BCB"/>
    <w:rsid w:val="00E3374D"/>
    <w:rsid w:val="00E35FC9"/>
    <w:rsid w:val="00E36BDD"/>
    <w:rsid w:val="00E41E62"/>
    <w:rsid w:val="00E438F5"/>
    <w:rsid w:val="00E44F0E"/>
    <w:rsid w:val="00E45163"/>
    <w:rsid w:val="00E458C6"/>
    <w:rsid w:val="00E46494"/>
    <w:rsid w:val="00E46FC1"/>
    <w:rsid w:val="00E4766C"/>
    <w:rsid w:val="00E50262"/>
    <w:rsid w:val="00E516A3"/>
    <w:rsid w:val="00E51EB4"/>
    <w:rsid w:val="00E570AD"/>
    <w:rsid w:val="00E605ED"/>
    <w:rsid w:val="00E60739"/>
    <w:rsid w:val="00E6245B"/>
    <w:rsid w:val="00E631D0"/>
    <w:rsid w:val="00E64928"/>
    <w:rsid w:val="00E64DF9"/>
    <w:rsid w:val="00E652B2"/>
    <w:rsid w:val="00E67033"/>
    <w:rsid w:val="00E70B38"/>
    <w:rsid w:val="00E723A3"/>
    <w:rsid w:val="00E747F9"/>
    <w:rsid w:val="00E75320"/>
    <w:rsid w:val="00E76DFE"/>
    <w:rsid w:val="00E76FC4"/>
    <w:rsid w:val="00E77319"/>
    <w:rsid w:val="00E80815"/>
    <w:rsid w:val="00E813DA"/>
    <w:rsid w:val="00E82D70"/>
    <w:rsid w:val="00E83D57"/>
    <w:rsid w:val="00E8587A"/>
    <w:rsid w:val="00E86E2B"/>
    <w:rsid w:val="00E87612"/>
    <w:rsid w:val="00E906A4"/>
    <w:rsid w:val="00E90E8B"/>
    <w:rsid w:val="00E92AED"/>
    <w:rsid w:val="00E93ABA"/>
    <w:rsid w:val="00E94540"/>
    <w:rsid w:val="00E9495A"/>
    <w:rsid w:val="00E94DE9"/>
    <w:rsid w:val="00E95C4A"/>
    <w:rsid w:val="00E96A41"/>
    <w:rsid w:val="00EA0DEE"/>
    <w:rsid w:val="00EA58FC"/>
    <w:rsid w:val="00EA5A57"/>
    <w:rsid w:val="00EA65D1"/>
    <w:rsid w:val="00EA6EFF"/>
    <w:rsid w:val="00EB0CAF"/>
    <w:rsid w:val="00EB1C10"/>
    <w:rsid w:val="00EB298D"/>
    <w:rsid w:val="00EB2E47"/>
    <w:rsid w:val="00EB6FBF"/>
    <w:rsid w:val="00EC11FB"/>
    <w:rsid w:val="00EC2049"/>
    <w:rsid w:val="00EC362C"/>
    <w:rsid w:val="00EC6EFB"/>
    <w:rsid w:val="00EC7303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6E2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49C"/>
    <w:rsid w:val="00F14BEC"/>
    <w:rsid w:val="00F15C7A"/>
    <w:rsid w:val="00F16296"/>
    <w:rsid w:val="00F216C7"/>
    <w:rsid w:val="00F227B2"/>
    <w:rsid w:val="00F22F7E"/>
    <w:rsid w:val="00F231F4"/>
    <w:rsid w:val="00F26B48"/>
    <w:rsid w:val="00F300DB"/>
    <w:rsid w:val="00F300E8"/>
    <w:rsid w:val="00F31649"/>
    <w:rsid w:val="00F3169D"/>
    <w:rsid w:val="00F326C6"/>
    <w:rsid w:val="00F33E1B"/>
    <w:rsid w:val="00F348C3"/>
    <w:rsid w:val="00F34A40"/>
    <w:rsid w:val="00F35048"/>
    <w:rsid w:val="00F370FB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05F6"/>
    <w:rsid w:val="00F61780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8005A"/>
    <w:rsid w:val="00F809AE"/>
    <w:rsid w:val="00F81C4A"/>
    <w:rsid w:val="00F831F3"/>
    <w:rsid w:val="00F84354"/>
    <w:rsid w:val="00F85116"/>
    <w:rsid w:val="00F85A1B"/>
    <w:rsid w:val="00F874A6"/>
    <w:rsid w:val="00F87957"/>
    <w:rsid w:val="00F90EC7"/>
    <w:rsid w:val="00F9149D"/>
    <w:rsid w:val="00F91601"/>
    <w:rsid w:val="00F917E6"/>
    <w:rsid w:val="00F919B7"/>
    <w:rsid w:val="00F92391"/>
    <w:rsid w:val="00F92FAA"/>
    <w:rsid w:val="00F9404B"/>
    <w:rsid w:val="00F9748E"/>
    <w:rsid w:val="00FA15F4"/>
    <w:rsid w:val="00FA16B0"/>
    <w:rsid w:val="00FA170A"/>
    <w:rsid w:val="00FA2812"/>
    <w:rsid w:val="00FA3934"/>
    <w:rsid w:val="00FA5BD8"/>
    <w:rsid w:val="00FB238D"/>
    <w:rsid w:val="00FB344D"/>
    <w:rsid w:val="00FB3B2F"/>
    <w:rsid w:val="00FB462B"/>
    <w:rsid w:val="00FB4B3F"/>
    <w:rsid w:val="00FB6346"/>
    <w:rsid w:val="00FB7082"/>
    <w:rsid w:val="00FB7454"/>
    <w:rsid w:val="00FC0CE3"/>
    <w:rsid w:val="00FC2288"/>
    <w:rsid w:val="00FC6B23"/>
    <w:rsid w:val="00FC710C"/>
    <w:rsid w:val="00FC751D"/>
    <w:rsid w:val="00FC7916"/>
    <w:rsid w:val="00FD125C"/>
    <w:rsid w:val="00FD1E42"/>
    <w:rsid w:val="00FD24FF"/>
    <w:rsid w:val="00FD6A7E"/>
    <w:rsid w:val="00FD6EA0"/>
    <w:rsid w:val="00FD73E7"/>
    <w:rsid w:val="00FD79AC"/>
    <w:rsid w:val="00FD7A4D"/>
    <w:rsid w:val="00FD7B67"/>
    <w:rsid w:val="00FE119B"/>
    <w:rsid w:val="00FE18AA"/>
    <w:rsid w:val="00FE46A0"/>
    <w:rsid w:val="00FE5EF2"/>
    <w:rsid w:val="00FF0856"/>
    <w:rsid w:val="00FF1601"/>
    <w:rsid w:val="00FF1F08"/>
    <w:rsid w:val="00FF20B3"/>
    <w:rsid w:val="00FF2C83"/>
    <w:rsid w:val="00FF4F7A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link w:val="affd"/>
    <w:uiPriority w:val="1"/>
    <w:qFormat/>
    <w:rsid w:val="00DF7ADD"/>
    <w:rPr>
      <w:rFonts w:ascii="Calibri" w:hAnsi="Calibri"/>
      <w:sz w:val="22"/>
      <w:szCs w:val="22"/>
    </w:rPr>
  </w:style>
  <w:style w:type="character" w:customStyle="1" w:styleId="affe">
    <w:name w:val="Символ сноски"/>
    <w:rsid w:val="00E8587A"/>
    <w:rPr>
      <w:vertAlign w:val="superscript"/>
    </w:rPr>
  </w:style>
  <w:style w:type="paragraph" w:styleId="afff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0">
    <w:name w:val="Основной текст с отступом Знак"/>
    <w:rsid w:val="001075D4"/>
    <w:rPr>
      <w:sz w:val="24"/>
      <w:szCs w:val="24"/>
    </w:rPr>
  </w:style>
  <w:style w:type="character" w:customStyle="1" w:styleId="afff1">
    <w:name w:val="Гипертекстовая ссылка"/>
    <w:rsid w:val="001075D4"/>
    <w:rPr>
      <w:color w:val="106BBE"/>
    </w:rPr>
  </w:style>
  <w:style w:type="character" w:customStyle="1" w:styleId="afff2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3">
    <w:name w:val="Символ нумерации"/>
    <w:rsid w:val="001075D4"/>
  </w:style>
  <w:style w:type="paragraph" w:styleId="afff4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9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uiPriority w:val="99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character" w:customStyle="1" w:styleId="affd">
    <w:name w:val="Без интервала Знак"/>
    <w:link w:val="affc"/>
    <w:uiPriority w:val="1"/>
    <w:rsid w:val="00F917E6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5CD17-6937-4648-93B7-F432A99E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4</cp:revision>
  <cp:lastPrinted>2025-12-23T09:27:00Z</cp:lastPrinted>
  <dcterms:created xsi:type="dcterms:W3CDTF">2025-12-23T09:26:00Z</dcterms:created>
  <dcterms:modified xsi:type="dcterms:W3CDTF">2025-12-23T09:41:00Z</dcterms:modified>
</cp:coreProperties>
</file>