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A4" w:rsidRDefault="008F084F" w:rsidP="009520A5">
      <w:pPr>
        <w:tabs>
          <w:tab w:val="left" w:pos="0"/>
        </w:tabs>
        <w:suppressAutoHyphens/>
        <w:rPr>
          <w:sz w:val="2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3006725</wp:posOffset>
            </wp:positionH>
            <wp:positionV relativeFrom="paragraph">
              <wp:posOffset>-386715</wp:posOffset>
            </wp:positionV>
            <wp:extent cx="504190" cy="612140"/>
            <wp:effectExtent l="19050" t="0" r="0" b="0"/>
            <wp:wrapThrough wrapText="bothSides">
              <wp:wrapPolygon edited="0">
                <wp:start x="-816" y="0"/>
                <wp:lineTo x="-816" y="20838"/>
                <wp:lineTo x="21219" y="20838"/>
                <wp:lineTo x="21219" y="0"/>
                <wp:lineTo x="-816" y="0"/>
              </wp:wrapPolygon>
            </wp:wrapThrough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50A4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237948" w:rsidRPr="00237948" w:rsidRDefault="00237948" w:rsidP="00237948">
      <w:pPr>
        <w:suppressAutoHyphens/>
        <w:jc w:val="center"/>
        <w:rPr>
          <w:b/>
          <w:iCs/>
          <w:sz w:val="26"/>
          <w:szCs w:val="26"/>
        </w:rPr>
      </w:pPr>
      <w:r w:rsidRPr="00237948">
        <w:rPr>
          <w:b/>
          <w:iCs/>
          <w:sz w:val="26"/>
          <w:szCs w:val="26"/>
        </w:rPr>
        <w:t>АДМИНИСТРАЦИЯ</w:t>
      </w:r>
    </w:p>
    <w:p w:rsidR="00237948" w:rsidRPr="00237948" w:rsidRDefault="00237948" w:rsidP="00237948">
      <w:pPr>
        <w:suppressAutoHyphens/>
        <w:jc w:val="center"/>
        <w:rPr>
          <w:b/>
          <w:iCs/>
          <w:sz w:val="26"/>
          <w:szCs w:val="26"/>
        </w:rPr>
      </w:pPr>
      <w:r w:rsidRPr="00237948">
        <w:rPr>
          <w:b/>
          <w:iCs/>
          <w:sz w:val="26"/>
          <w:szCs w:val="26"/>
        </w:rPr>
        <w:t>ГОРОДСКОГО ОКРУГА ЗАКРЫТОЕ АДМИНИСТРАТИВНО-ТЕРРИТОРИАЛЬНОЕ ОБРАЗОВАНИЕ ГОРОД ЗАОЗЕРСК</w:t>
      </w:r>
    </w:p>
    <w:p w:rsidR="00237948" w:rsidRPr="00237948" w:rsidRDefault="00237948" w:rsidP="00237948">
      <w:pPr>
        <w:suppressAutoHyphens/>
        <w:jc w:val="center"/>
        <w:rPr>
          <w:b/>
          <w:iCs/>
          <w:sz w:val="26"/>
          <w:szCs w:val="26"/>
        </w:rPr>
      </w:pPr>
      <w:r w:rsidRPr="00237948">
        <w:rPr>
          <w:b/>
          <w:iCs/>
          <w:sz w:val="26"/>
          <w:szCs w:val="26"/>
        </w:rPr>
        <w:t>МУРМАНСКОЙ ОБЛАСТИ</w:t>
      </w:r>
    </w:p>
    <w:p w:rsidR="001B50A4" w:rsidRPr="00E46C98" w:rsidRDefault="00237948" w:rsidP="00237948">
      <w:pPr>
        <w:suppressAutoHyphens/>
        <w:jc w:val="center"/>
        <w:rPr>
          <w:b/>
          <w:sz w:val="26"/>
          <w:szCs w:val="26"/>
        </w:rPr>
      </w:pPr>
      <w:r w:rsidRPr="00237948">
        <w:rPr>
          <w:b/>
          <w:iCs/>
          <w:sz w:val="26"/>
          <w:szCs w:val="26"/>
        </w:rPr>
        <w:t>(АДМИНИСТРАЦИЯ ЗАТО ГОРОД ЗАОЗЕРСК)</w:t>
      </w:r>
    </w:p>
    <w:p w:rsidR="00DA3783" w:rsidRDefault="00DA3783" w:rsidP="009520A5">
      <w:pPr>
        <w:suppressAutoHyphens/>
        <w:jc w:val="center"/>
        <w:rPr>
          <w:b/>
        </w:rPr>
      </w:pPr>
    </w:p>
    <w:p w:rsidR="001B50A4" w:rsidRPr="00E46C98" w:rsidRDefault="001B50A4" w:rsidP="009520A5">
      <w:pPr>
        <w:suppressAutoHyphens/>
        <w:jc w:val="center"/>
        <w:rPr>
          <w:b/>
          <w:sz w:val="26"/>
          <w:szCs w:val="26"/>
        </w:rPr>
      </w:pPr>
      <w:r w:rsidRPr="00E46C98">
        <w:rPr>
          <w:b/>
          <w:sz w:val="26"/>
          <w:szCs w:val="26"/>
        </w:rPr>
        <w:t>П О С Т А Н О В Л Е Н И Е</w:t>
      </w:r>
    </w:p>
    <w:p w:rsidR="001B50A4" w:rsidRPr="00BD0AB6" w:rsidRDefault="001B50A4" w:rsidP="009520A5">
      <w:pPr>
        <w:suppressAutoHyphens/>
        <w:jc w:val="center"/>
        <w:rPr>
          <w:b/>
        </w:rPr>
      </w:pPr>
    </w:p>
    <w:p w:rsidR="001B50A4" w:rsidRPr="00E37E80" w:rsidRDefault="001B50A4" w:rsidP="009520A5">
      <w:pPr>
        <w:suppressAutoHyphens/>
      </w:pPr>
      <w:r>
        <w:t>________</w:t>
      </w:r>
      <w:r w:rsidR="00E46C98">
        <w:t>______</w:t>
      </w:r>
      <w:r w:rsidR="00A62786">
        <w:t>___</w:t>
      </w:r>
      <w:r>
        <w:t>_____</w:t>
      </w:r>
      <w:r w:rsidR="00E46C98">
        <w:t xml:space="preserve">                                                                              </w:t>
      </w:r>
      <w:r w:rsidRPr="00F17995">
        <w:rPr>
          <w:sz w:val="26"/>
          <w:szCs w:val="26"/>
        </w:rPr>
        <w:t>№</w:t>
      </w:r>
      <w:r w:rsidRPr="00E37E80">
        <w:t xml:space="preserve"> ___________________</w:t>
      </w:r>
    </w:p>
    <w:p w:rsidR="001B50A4" w:rsidRPr="00237948" w:rsidRDefault="001B50A4" w:rsidP="009520A5">
      <w:pPr>
        <w:suppressAutoHyphens/>
      </w:pPr>
    </w:p>
    <w:p w:rsidR="00300EB8" w:rsidRDefault="007A2DCE" w:rsidP="007655BB">
      <w:pPr>
        <w:ind w:left="1418" w:right="1699"/>
        <w:jc w:val="center"/>
        <w:rPr>
          <w:b/>
        </w:rPr>
      </w:pPr>
      <w:r w:rsidRPr="009F31BC">
        <w:rPr>
          <w:b/>
        </w:rPr>
        <w:t xml:space="preserve">О внесении изменений в </w:t>
      </w:r>
      <w:r w:rsidR="00300EB8">
        <w:rPr>
          <w:b/>
        </w:rPr>
        <w:t>Примерное положение</w:t>
      </w:r>
      <w:r w:rsidR="00BB2F61">
        <w:rPr>
          <w:b/>
        </w:rPr>
        <w:t xml:space="preserve"> </w:t>
      </w:r>
      <w:r w:rsidR="009E4C95" w:rsidRPr="009F31BC">
        <w:rPr>
          <w:b/>
        </w:rPr>
        <w:t xml:space="preserve">по оплате труда работников муниципальных образовательных организаций, учреждений образования, культуры, </w:t>
      </w:r>
      <w:r w:rsidR="00D16131">
        <w:rPr>
          <w:b/>
        </w:rPr>
        <w:t>комплексного обслуживания</w:t>
      </w:r>
      <w:r w:rsidR="009E4C95" w:rsidRPr="009F31BC">
        <w:rPr>
          <w:b/>
        </w:rPr>
        <w:t>, подведомственных Муниципальному казенному учреждению «Управление образования,</w:t>
      </w:r>
      <w:r w:rsidR="007655BB">
        <w:rPr>
          <w:b/>
        </w:rPr>
        <w:t xml:space="preserve"> </w:t>
      </w:r>
      <w:r w:rsidR="009E4C95" w:rsidRPr="009F31BC">
        <w:rPr>
          <w:b/>
        </w:rPr>
        <w:t>культуры,</w:t>
      </w:r>
      <w:r w:rsidR="000438A8">
        <w:rPr>
          <w:b/>
        </w:rPr>
        <w:t xml:space="preserve"> </w:t>
      </w:r>
      <w:r w:rsidR="009E4C95" w:rsidRPr="009F31BC">
        <w:rPr>
          <w:b/>
        </w:rPr>
        <w:t>спорта и молодежной политики ЗАТО город Заозерск»</w:t>
      </w:r>
      <w:r w:rsidR="00300EB8">
        <w:rPr>
          <w:b/>
        </w:rPr>
        <w:t>, утвержденное постановлением</w:t>
      </w:r>
      <w:r w:rsidR="00300EB8" w:rsidRPr="00300EB8">
        <w:rPr>
          <w:b/>
        </w:rPr>
        <w:t xml:space="preserve"> </w:t>
      </w:r>
      <w:r w:rsidR="00300EB8">
        <w:rPr>
          <w:b/>
        </w:rPr>
        <w:t xml:space="preserve">Администрации ЗАТО город Заозерск от </w:t>
      </w:r>
      <w:r w:rsidR="00300EB8" w:rsidRPr="009F31BC">
        <w:rPr>
          <w:b/>
        </w:rPr>
        <w:t xml:space="preserve">27.10.2020 № </w:t>
      </w:r>
      <w:r w:rsidR="00300EB8">
        <w:rPr>
          <w:b/>
        </w:rPr>
        <w:t>694</w:t>
      </w:r>
    </w:p>
    <w:p w:rsidR="007A2DCE" w:rsidRPr="009F31BC" w:rsidRDefault="007A2DCE" w:rsidP="007655BB">
      <w:pPr>
        <w:ind w:left="1418" w:right="1699"/>
        <w:jc w:val="center"/>
        <w:rPr>
          <w:b/>
        </w:rPr>
      </w:pPr>
      <w:r w:rsidRPr="009F31BC">
        <w:rPr>
          <w:b/>
        </w:rPr>
        <w:t>(в редакции постановления</w:t>
      </w:r>
      <w:r w:rsidR="000F6420">
        <w:rPr>
          <w:b/>
        </w:rPr>
        <w:t xml:space="preserve"> </w:t>
      </w:r>
      <w:r w:rsidRPr="009F31BC">
        <w:rPr>
          <w:b/>
        </w:rPr>
        <w:t xml:space="preserve">Администрации ЗАТО город Заозерск от </w:t>
      </w:r>
      <w:r w:rsidR="00D16131">
        <w:rPr>
          <w:b/>
        </w:rPr>
        <w:t>27</w:t>
      </w:r>
      <w:r w:rsidR="009E4C95" w:rsidRPr="009F31BC">
        <w:rPr>
          <w:b/>
        </w:rPr>
        <w:t>.11.202</w:t>
      </w:r>
      <w:r w:rsidR="00D16131">
        <w:rPr>
          <w:b/>
        </w:rPr>
        <w:t>5</w:t>
      </w:r>
      <w:r w:rsidR="004F29A6" w:rsidRPr="009F31BC">
        <w:rPr>
          <w:b/>
        </w:rPr>
        <w:t xml:space="preserve"> № </w:t>
      </w:r>
      <w:r w:rsidR="00D16131">
        <w:rPr>
          <w:b/>
        </w:rPr>
        <w:t>792</w:t>
      </w:r>
      <w:r w:rsidRPr="009F31BC">
        <w:rPr>
          <w:b/>
        </w:rPr>
        <w:t>)</w:t>
      </w:r>
    </w:p>
    <w:p w:rsidR="007A2DCE" w:rsidRPr="009F31BC" w:rsidRDefault="007A2DCE" w:rsidP="007A2DCE">
      <w:pPr>
        <w:rPr>
          <w:b/>
        </w:rPr>
      </w:pPr>
    </w:p>
    <w:p w:rsidR="007A2DCE" w:rsidRPr="00BB2F61" w:rsidRDefault="00BB2F61" w:rsidP="007A2DCE">
      <w:pPr>
        <w:ind w:firstLine="709"/>
        <w:jc w:val="both"/>
      </w:pPr>
      <w:r w:rsidRPr="00BB2F61">
        <w:t>В соответствии с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в</w:t>
      </w:r>
      <w:r w:rsidR="007A2DCE" w:rsidRPr="00BB2F61">
        <w:t xml:space="preserve"> </w:t>
      </w:r>
      <w:r w:rsidR="009E4C95" w:rsidRPr="00BB2F61">
        <w:t>целях приведения нормативного правового акта в соответстви</w:t>
      </w:r>
      <w:r w:rsidR="00B858B0" w:rsidRPr="00BB2F61">
        <w:t>е</w:t>
      </w:r>
      <w:r w:rsidR="009E4C95" w:rsidRPr="00BB2F61">
        <w:t xml:space="preserve"> с действующим законодательством Российской Федерации</w:t>
      </w:r>
      <w:r w:rsidR="007A2DCE" w:rsidRPr="00BB2F61">
        <w:t xml:space="preserve">, </w:t>
      </w:r>
      <w:r w:rsidR="00696B75" w:rsidRPr="00BB2F61">
        <w:t xml:space="preserve">на </w:t>
      </w:r>
      <w:r w:rsidR="007A2DCE" w:rsidRPr="00BB2F61">
        <w:t>основании</w:t>
      </w:r>
      <w:r w:rsidR="00696B75" w:rsidRPr="00BB2F61">
        <w:t xml:space="preserve"> </w:t>
      </w:r>
      <w:r w:rsidR="007A2DCE" w:rsidRPr="00BB2F61">
        <w:t>Устава ЗАТО город Заозерск,</w:t>
      </w:r>
    </w:p>
    <w:p w:rsidR="007A2DCE" w:rsidRPr="009F31BC" w:rsidRDefault="007A2DCE" w:rsidP="007A2DCE">
      <w:pPr>
        <w:jc w:val="both"/>
      </w:pPr>
    </w:p>
    <w:p w:rsidR="007A2DCE" w:rsidRPr="009F31BC" w:rsidRDefault="007A2DCE" w:rsidP="007A2DCE">
      <w:pPr>
        <w:ind w:firstLine="709"/>
        <w:jc w:val="both"/>
        <w:rPr>
          <w:b/>
        </w:rPr>
      </w:pPr>
      <w:r w:rsidRPr="009F31BC">
        <w:rPr>
          <w:b/>
        </w:rPr>
        <w:t>постановляю:</w:t>
      </w:r>
    </w:p>
    <w:p w:rsidR="00D77AF9" w:rsidRDefault="00300EB8" w:rsidP="00300EB8">
      <w:pPr>
        <w:tabs>
          <w:tab w:val="left" w:pos="9781"/>
        </w:tabs>
        <w:ind w:right="-2" w:firstLine="709"/>
        <w:jc w:val="both"/>
      </w:pPr>
      <w:r>
        <w:t>1. </w:t>
      </w:r>
      <w:r w:rsidR="00D77AF9" w:rsidRPr="00300EB8">
        <w:t xml:space="preserve">Внести в Примерное положение по оплате труда работников муниципальных образовательных организаций, учреждений образования, культуры, </w:t>
      </w:r>
      <w:r w:rsidR="00D16131" w:rsidRPr="00300EB8">
        <w:t>комплексного обслуживания</w:t>
      </w:r>
      <w:r w:rsidR="00D77AF9" w:rsidRPr="00300EB8">
        <w:t>, подведомственных Муниципальному казенному учреждению «Управление образования, культуры, спорта и молодежной политики ЗАТО город Заозерск», утвержденное постановлением</w:t>
      </w:r>
      <w:r w:rsidRPr="00300EB8">
        <w:t xml:space="preserve"> Администрации ЗАТО город Заозерск от 27.10.2020 № 694</w:t>
      </w:r>
      <w:r>
        <w:t xml:space="preserve"> </w:t>
      </w:r>
      <w:r w:rsidRPr="00300EB8">
        <w:t>(в редакции постановления Администрации ЗАТО город Заозерск от 27.11.2025 № 792)</w:t>
      </w:r>
      <w:r>
        <w:t xml:space="preserve"> </w:t>
      </w:r>
      <w:r w:rsidR="00D77AF9" w:rsidRPr="009F31BC">
        <w:t>(далее – Примерное положение), следующие изменения:</w:t>
      </w:r>
    </w:p>
    <w:p w:rsidR="000438A8" w:rsidRDefault="00D16131" w:rsidP="000438A8">
      <w:pPr>
        <w:tabs>
          <w:tab w:val="left" w:pos="142"/>
          <w:tab w:val="left" w:pos="709"/>
          <w:tab w:val="left" w:pos="851"/>
        </w:tabs>
        <w:ind w:firstLine="709"/>
        <w:jc w:val="both"/>
      </w:pPr>
      <w:r>
        <w:t>1</w:t>
      </w:r>
      <w:r w:rsidR="000438A8">
        <w:t>.1</w:t>
      </w:r>
      <w:r w:rsidR="000438A8" w:rsidRPr="000F6420">
        <w:t xml:space="preserve">. В наименовании </w:t>
      </w:r>
      <w:r>
        <w:t xml:space="preserve">подраздела 3.3. раздела 3 </w:t>
      </w:r>
      <w:r w:rsidR="000438A8" w:rsidRPr="000F6420">
        <w:t xml:space="preserve">Примерного положения слова </w:t>
      </w:r>
      <w:r>
        <w:t>«занимающих должности служащих» исключить.</w:t>
      </w:r>
    </w:p>
    <w:p w:rsidR="00CA3EF4" w:rsidRDefault="00CA3EF4" w:rsidP="00CA3EF4">
      <w:pPr>
        <w:tabs>
          <w:tab w:val="left" w:pos="142"/>
          <w:tab w:val="left" w:pos="709"/>
          <w:tab w:val="left" w:pos="851"/>
        </w:tabs>
        <w:ind w:firstLine="709"/>
        <w:jc w:val="both"/>
      </w:pPr>
      <w:r>
        <w:t xml:space="preserve">1.2. В пункте 31 подраздела 3.3. раздела 3 </w:t>
      </w:r>
      <w:r w:rsidRPr="000F6420">
        <w:t>Примерного положения</w:t>
      </w:r>
      <w:r w:rsidRPr="00CA3EF4">
        <w:t xml:space="preserve"> </w:t>
      </w:r>
      <w:r w:rsidRPr="000F6420">
        <w:t xml:space="preserve">слова </w:t>
      </w:r>
      <w:r>
        <w:t>«, занимающих должности служащих» исключить.</w:t>
      </w:r>
    </w:p>
    <w:p w:rsidR="00412166" w:rsidRPr="009F31BC" w:rsidRDefault="006838D1" w:rsidP="006838D1">
      <w:pPr>
        <w:tabs>
          <w:tab w:val="left" w:pos="142"/>
          <w:tab w:val="left" w:pos="709"/>
          <w:tab w:val="left" w:pos="851"/>
        </w:tabs>
        <w:ind w:firstLine="709"/>
        <w:jc w:val="both"/>
      </w:pPr>
      <w:r>
        <w:t>1</w:t>
      </w:r>
      <w:r w:rsidR="00B51BF7">
        <w:t>.</w:t>
      </w:r>
      <w:r w:rsidR="00CA3EF4">
        <w:t>3</w:t>
      </w:r>
      <w:r w:rsidR="00B51BF7">
        <w:t xml:space="preserve">. </w:t>
      </w:r>
      <w:r>
        <w:t>П</w:t>
      </w:r>
      <w:r w:rsidR="00B51BF7">
        <w:t xml:space="preserve">ункт </w:t>
      </w:r>
      <w:r>
        <w:t>84</w:t>
      </w:r>
      <w:r w:rsidR="00377DD0">
        <w:t xml:space="preserve"> раздела </w:t>
      </w:r>
      <w:r>
        <w:t>8</w:t>
      </w:r>
      <w:r w:rsidR="00377DD0">
        <w:t xml:space="preserve"> Примерного </w:t>
      </w:r>
      <w:r>
        <w:t xml:space="preserve">положения </w:t>
      </w:r>
      <w:r w:rsidR="00412166" w:rsidRPr="009F31BC">
        <w:t>изложить в следующей редакции:</w:t>
      </w:r>
    </w:p>
    <w:p w:rsidR="006838D1" w:rsidRPr="00726185" w:rsidRDefault="006838D1" w:rsidP="007261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185">
        <w:rPr>
          <w:rFonts w:ascii="Times New Roman" w:hAnsi="Times New Roman" w:cs="Times New Roman"/>
          <w:sz w:val="24"/>
          <w:szCs w:val="24"/>
        </w:rPr>
        <w:t>«84. По решению руководителя Муниципального казенного учреждения «Управление образования, культуры, спорта и молодежной политики ЗАТО город Заозерск» к должностному окладу руководителя образовательной организации может применяться повышающий коэффициент по занимаемой должности, образующий новый должностной оклад.</w:t>
      </w:r>
    </w:p>
    <w:p w:rsidR="006838D1" w:rsidRPr="00726185" w:rsidRDefault="006838D1" w:rsidP="007261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185">
        <w:rPr>
          <w:rFonts w:ascii="Times New Roman" w:hAnsi="Times New Roman" w:cs="Times New Roman"/>
          <w:sz w:val="24"/>
          <w:szCs w:val="24"/>
        </w:rPr>
        <w:t>При применении повышающего коэффициента по занимаемой должности должна учитываться специфика возглавляемо</w:t>
      </w:r>
      <w:r w:rsidR="00300EB8">
        <w:rPr>
          <w:rFonts w:ascii="Times New Roman" w:hAnsi="Times New Roman" w:cs="Times New Roman"/>
          <w:sz w:val="24"/>
          <w:szCs w:val="24"/>
        </w:rPr>
        <w:t>й</w:t>
      </w:r>
      <w:r w:rsidRPr="00726185">
        <w:rPr>
          <w:rFonts w:ascii="Times New Roman" w:hAnsi="Times New Roman" w:cs="Times New Roman"/>
          <w:sz w:val="24"/>
          <w:szCs w:val="24"/>
        </w:rPr>
        <w:t xml:space="preserve"> руководителем </w:t>
      </w:r>
      <w:r w:rsidR="00726185" w:rsidRPr="00726185">
        <w:rPr>
          <w:rFonts w:ascii="Times New Roman" w:hAnsi="Times New Roman" w:cs="Times New Roman"/>
          <w:sz w:val="24"/>
          <w:szCs w:val="24"/>
        </w:rPr>
        <w:t>образовательной организации</w:t>
      </w:r>
      <w:r w:rsidRPr="00726185">
        <w:rPr>
          <w:rFonts w:ascii="Times New Roman" w:hAnsi="Times New Roman" w:cs="Times New Roman"/>
          <w:sz w:val="24"/>
          <w:szCs w:val="24"/>
        </w:rPr>
        <w:t xml:space="preserve"> в соответствии с показателями (критериями), определяемыми Положением об оплате труда руководителей, утвержденным приказом Муниципального казенного учреждения «Управление образования, культуры, спорта и молодежной политики ЗАТО город Заозерск».</w:t>
      </w:r>
    </w:p>
    <w:p w:rsidR="00726185" w:rsidRDefault="00D46432" w:rsidP="00CF040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6432">
        <w:rPr>
          <w:rFonts w:ascii="Times New Roman" w:hAnsi="Times New Roman" w:cs="Times New Roman"/>
          <w:sz w:val="24"/>
          <w:szCs w:val="24"/>
        </w:rPr>
        <w:t xml:space="preserve">К должностному окладу руководителя учреждения культуры повышающий коэффициент </w:t>
      </w:r>
      <w:r w:rsidRPr="00D46432">
        <w:rPr>
          <w:rFonts w:ascii="Times New Roman" w:hAnsi="Times New Roman" w:cs="Times New Roman"/>
          <w:sz w:val="24"/>
          <w:szCs w:val="24"/>
        </w:rPr>
        <w:lastRenderedPageBreak/>
        <w:t>не применяется.</w:t>
      </w:r>
      <w:r w:rsidR="0065013B">
        <w:rPr>
          <w:rFonts w:ascii="Times New Roman" w:hAnsi="Times New Roman" w:cs="Times New Roman"/>
          <w:sz w:val="24"/>
          <w:szCs w:val="24"/>
        </w:rPr>
        <w:t>».</w:t>
      </w:r>
    </w:p>
    <w:p w:rsidR="008D413D" w:rsidRDefault="0065013B" w:rsidP="00300EB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A3EF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 </w:t>
      </w:r>
      <w:r w:rsidR="008D413D">
        <w:rPr>
          <w:rFonts w:ascii="Times New Roman" w:hAnsi="Times New Roman" w:cs="Times New Roman"/>
          <w:sz w:val="24"/>
          <w:szCs w:val="24"/>
        </w:rPr>
        <w:t xml:space="preserve">В абзаце 1 пункта 89 раздела 8 Примерного положения </w:t>
      </w:r>
      <w:r w:rsidR="00300EB8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8D413D">
        <w:rPr>
          <w:rFonts w:ascii="Times New Roman" w:hAnsi="Times New Roman" w:cs="Times New Roman"/>
          <w:sz w:val="24"/>
          <w:szCs w:val="24"/>
        </w:rPr>
        <w:t xml:space="preserve">слов «заместителя </w:t>
      </w:r>
      <w:r w:rsidR="00300EB8">
        <w:rPr>
          <w:rFonts w:ascii="Times New Roman" w:hAnsi="Times New Roman" w:cs="Times New Roman"/>
          <w:sz w:val="24"/>
          <w:szCs w:val="24"/>
        </w:rPr>
        <w:t>руководителя</w:t>
      </w:r>
      <w:r w:rsidR="008D413D" w:rsidRPr="008D413D">
        <w:rPr>
          <w:rFonts w:ascii="Times New Roman" w:hAnsi="Times New Roman" w:cs="Times New Roman"/>
          <w:sz w:val="24"/>
          <w:szCs w:val="24"/>
        </w:rPr>
        <w:t xml:space="preserve">» </w:t>
      </w:r>
      <w:r w:rsidR="00300EB8">
        <w:rPr>
          <w:rFonts w:ascii="Times New Roman" w:hAnsi="Times New Roman" w:cs="Times New Roman"/>
          <w:sz w:val="24"/>
          <w:szCs w:val="24"/>
        </w:rPr>
        <w:t xml:space="preserve">дополнить </w:t>
      </w:r>
      <w:r w:rsidR="008D413D" w:rsidRPr="008D413D">
        <w:rPr>
          <w:rFonts w:ascii="Times New Roman" w:hAnsi="Times New Roman" w:cs="Times New Roman"/>
          <w:sz w:val="24"/>
          <w:szCs w:val="24"/>
        </w:rPr>
        <w:t>словами «образовательной организации».</w:t>
      </w:r>
    </w:p>
    <w:p w:rsidR="008545E6" w:rsidRPr="008D413D" w:rsidRDefault="008545E6" w:rsidP="00300EB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A3EF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В абзаце 2 пункта 89 раздела 8 Примерного положения слова «руководителем учреждения» заменить словами «руководителем </w:t>
      </w:r>
      <w:r w:rsidR="002F20CB">
        <w:rPr>
          <w:rFonts w:ascii="Times New Roman" w:hAnsi="Times New Roman" w:cs="Times New Roman"/>
          <w:sz w:val="24"/>
          <w:szCs w:val="24"/>
        </w:rPr>
        <w:t>образовательной организации».</w:t>
      </w:r>
    </w:p>
    <w:p w:rsidR="009349A2" w:rsidRDefault="008D413D" w:rsidP="00CF040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A3EF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 Пункт 89 </w:t>
      </w:r>
      <w:r w:rsidRPr="008D413D">
        <w:rPr>
          <w:rFonts w:ascii="Times New Roman" w:hAnsi="Times New Roman" w:cs="Times New Roman"/>
          <w:sz w:val="24"/>
          <w:szCs w:val="24"/>
        </w:rPr>
        <w:t xml:space="preserve">раздела 8 Примерного положения </w:t>
      </w:r>
      <w:r w:rsidR="009349A2">
        <w:rPr>
          <w:rFonts w:ascii="Times New Roman" w:hAnsi="Times New Roman" w:cs="Times New Roman"/>
          <w:sz w:val="24"/>
          <w:szCs w:val="24"/>
        </w:rPr>
        <w:t>дополнить абзацем следующего содержания:</w:t>
      </w:r>
    </w:p>
    <w:p w:rsidR="008D413D" w:rsidRDefault="009349A2" w:rsidP="00CF040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«К </w:t>
      </w:r>
      <w:r w:rsidR="008D413D" w:rsidRPr="00D46432">
        <w:rPr>
          <w:rFonts w:ascii="Times New Roman" w:hAnsi="Times New Roman" w:cs="Times New Roman"/>
          <w:sz w:val="24"/>
          <w:szCs w:val="24"/>
        </w:rPr>
        <w:t xml:space="preserve">должностному окладу </w:t>
      </w:r>
      <w:r>
        <w:rPr>
          <w:rFonts w:ascii="Times New Roman" w:hAnsi="Times New Roman" w:cs="Times New Roman"/>
          <w:sz w:val="24"/>
          <w:szCs w:val="24"/>
        </w:rPr>
        <w:t xml:space="preserve">заместителя </w:t>
      </w:r>
      <w:r w:rsidR="008D413D" w:rsidRPr="00D46432">
        <w:rPr>
          <w:rFonts w:ascii="Times New Roman" w:hAnsi="Times New Roman" w:cs="Times New Roman"/>
          <w:sz w:val="24"/>
          <w:szCs w:val="24"/>
        </w:rPr>
        <w:t>руководителя учреждения культуры повышающий коэффициент не применяется.</w:t>
      </w:r>
      <w:r w:rsidR="008D413D">
        <w:rPr>
          <w:rFonts w:ascii="Times New Roman" w:hAnsi="Times New Roman" w:cs="Times New Roman"/>
          <w:sz w:val="24"/>
          <w:szCs w:val="24"/>
        </w:rPr>
        <w:t>».</w:t>
      </w:r>
    </w:p>
    <w:p w:rsidR="00182A11" w:rsidRPr="009F31BC" w:rsidRDefault="007B2174" w:rsidP="0065013B">
      <w:pPr>
        <w:pStyle w:val="Style3"/>
        <w:widowControl/>
        <w:spacing w:line="240" w:lineRule="auto"/>
        <w:ind w:firstLine="709"/>
      </w:pPr>
      <w:bookmarkStart w:id="0" w:name="sub_55"/>
      <w:r w:rsidRPr="000B0784">
        <w:t xml:space="preserve">2. </w:t>
      </w:r>
      <w:bookmarkEnd w:id="0"/>
      <w:r w:rsidR="00182A11" w:rsidRPr="009F31BC"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r w:rsidR="00CF0407">
        <w:t>Чухарева</w:t>
      </w:r>
      <w:r w:rsidR="00377D5E" w:rsidRPr="009F31BC">
        <w:t xml:space="preserve"> </w:t>
      </w:r>
      <w:r w:rsidR="00182A11" w:rsidRPr="009F31BC">
        <w:t xml:space="preserve"> О.</w:t>
      </w:r>
      <w:r w:rsidR="00CF0407">
        <w:t>А</w:t>
      </w:r>
      <w:r w:rsidR="00182A11" w:rsidRPr="009F31BC">
        <w:t>.):</w:t>
      </w:r>
    </w:p>
    <w:p w:rsidR="00182A11" w:rsidRPr="009F31BC" w:rsidRDefault="00182A11" w:rsidP="00182A11">
      <w:pPr>
        <w:pStyle w:val="aff3"/>
        <w:shd w:val="clear" w:color="auto" w:fill="FFFFFF"/>
        <w:spacing w:before="0" w:beforeAutospacing="0" w:after="0" w:afterAutospacing="0"/>
        <w:ind w:firstLine="709"/>
        <w:jc w:val="both"/>
      </w:pPr>
      <w:r w:rsidRPr="009F31BC">
        <w:rPr>
          <w:rStyle w:val="affa"/>
          <w:rFonts w:eastAsia="Arial"/>
          <w:b w:val="0"/>
          <w:bCs w:val="0"/>
        </w:rPr>
        <w:t>- опубликовать настоящее постановление в сетевом издании «Официальный сайт органов местного самоуправления ЗАТО город Заозерск» в информационно-телекоммуникационной сети «Интернет» </w:t>
      </w:r>
      <w:hyperlink r:id="rId9" w:tgtFrame="_blank" w:history="1">
        <w:r w:rsidRPr="009F31BC">
          <w:rPr>
            <w:rStyle w:val="af"/>
            <w:rFonts w:eastAsia="Arial"/>
            <w:color w:val="auto"/>
            <w:u w:val="none"/>
          </w:rPr>
          <w:t>https://zatozaozersk.ru/</w:t>
        </w:r>
      </w:hyperlink>
      <w:r w:rsidRPr="009F31BC">
        <w:rPr>
          <w:rStyle w:val="affa"/>
          <w:rFonts w:eastAsia="Arial"/>
          <w:b w:val="0"/>
          <w:bCs w:val="0"/>
        </w:rPr>
        <w:t>;</w:t>
      </w:r>
    </w:p>
    <w:p w:rsidR="00182A11" w:rsidRPr="009F31BC" w:rsidRDefault="00182A11" w:rsidP="00182A11">
      <w:pPr>
        <w:pStyle w:val="aff3"/>
        <w:shd w:val="clear" w:color="auto" w:fill="FFFFFF"/>
        <w:spacing w:before="0" w:beforeAutospacing="0" w:after="0" w:afterAutospacing="0"/>
        <w:ind w:firstLine="709"/>
        <w:jc w:val="both"/>
      </w:pPr>
      <w:r w:rsidRPr="009F31BC">
        <w:rPr>
          <w:shd w:val="clear" w:color="auto" w:fill="FFFFFF"/>
        </w:rPr>
        <w:t>- организовать размещение настоящего постановления в газете «Западная Лица».</w:t>
      </w:r>
    </w:p>
    <w:p w:rsidR="00182A11" w:rsidRPr="009F31BC" w:rsidRDefault="00CF0407" w:rsidP="00182A11">
      <w:pPr>
        <w:tabs>
          <w:tab w:val="left" w:pos="993"/>
        </w:tabs>
        <w:ind w:firstLine="709"/>
        <w:jc w:val="both"/>
      </w:pPr>
      <w:r>
        <w:rPr>
          <w:lang w:eastAsia="en-US"/>
        </w:rPr>
        <w:t>3</w:t>
      </w:r>
      <w:r w:rsidR="00182A11" w:rsidRPr="009F31BC">
        <w:rPr>
          <w:lang w:eastAsia="en-US"/>
        </w:rPr>
        <w:t>. Контроль за исполнением настоящего постановления оставляю за собой.</w:t>
      </w:r>
    </w:p>
    <w:p w:rsidR="00182A11" w:rsidRPr="009F31BC" w:rsidRDefault="00CF0407" w:rsidP="00182A11">
      <w:pPr>
        <w:tabs>
          <w:tab w:val="left" w:pos="993"/>
        </w:tabs>
        <w:ind w:firstLine="709"/>
        <w:jc w:val="both"/>
      </w:pPr>
      <w:r>
        <w:rPr>
          <w:lang w:eastAsia="en-US"/>
        </w:rPr>
        <w:t>4</w:t>
      </w:r>
      <w:r w:rsidR="00182A11" w:rsidRPr="009F31BC">
        <w:rPr>
          <w:lang w:eastAsia="en-US"/>
        </w:rPr>
        <w:t>. Настоящее постановление вступает в силу со дня его официального опубликования.</w:t>
      </w:r>
    </w:p>
    <w:p w:rsidR="007A2DCE" w:rsidRDefault="007A2DCE" w:rsidP="007A2DCE">
      <w:pPr>
        <w:ind w:firstLine="709"/>
      </w:pPr>
    </w:p>
    <w:p w:rsidR="00975EA5" w:rsidRPr="009F31BC" w:rsidRDefault="00975EA5" w:rsidP="007A2DCE">
      <w:pPr>
        <w:ind w:firstLine="709"/>
      </w:pPr>
    </w:p>
    <w:p w:rsidR="007A2DCE" w:rsidRPr="00EC670D" w:rsidRDefault="007A2DCE" w:rsidP="007A2DCE">
      <w:r w:rsidRPr="009F31BC">
        <w:t xml:space="preserve">Глава ЗАТО город Заозерск                                                                                         </w:t>
      </w:r>
      <w:r w:rsidR="00516133" w:rsidRPr="009F31BC">
        <w:t xml:space="preserve">   </w:t>
      </w:r>
      <w:r w:rsidRPr="009F31BC">
        <w:t xml:space="preserve"> </w:t>
      </w:r>
      <w:r w:rsidRPr="00EC670D">
        <w:t>А.С. Пеньшин</w:t>
      </w:r>
    </w:p>
    <w:p w:rsidR="00975EA5" w:rsidRDefault="00975EA5" w:rsidP="00AE7477">
      <w:pPr>
        <w:jc w:val="right"/>
      </w:pPr>
    </w:p>
    <w:p w:rsidR="00975EA5" w:rsidRDefault="00975EA5" w:rsidP="00AE7477">
      <w:pPr>
        <w:jc w:val="right"/>
      </w:pPr>
    </w:p>
    <w:p w:rsidR="003F2664" w:rsidRDefault="003F2664" w:rsidP="00AE7477">
      <w:pPr>
        <w:jc w:val="right"/>
      </w:pPr>
    </w:p>
    <w:p w:rsidR="003F2664" w:rsidRDefault="003F2664" w:rsidP="00AE7477">
      <w:pPr>
        <w:jc w:val="right"/>
      </w:pPr>
    </w:p>
    <w:p w:rsidR="003F2664" w:rsidRDefault="003F2664" w:rsidP="00AE7477">
      <w:pPr>
        <w:jc w:val="right"/>
      </w:pPr>
    </w:p>
    <w:p w:rsidR="003F2664" w:rsidRDefault="003F2664" w:rsidP="00AE7477">
      <w:pPr>
        <w:jc w:val="right"/>
      </w:pPr>
    </w:p>
    <w:p w:rsidR="003F2664" w:rsidRDefault="003F2664" w:rsidP="00AE7477">
      <w:pPr>
        <w:jc w:val="right"/>
      </w:pPr>
    </w:p>
    <w:p w:rsidR="003F2664" w:rsidRDefault="003F2664" w:rsidP="00AE7477">
      <w:pPr>
        <w:jc w:val="right"/>
      </w:pPr>
    </w:p>
    <w:p w:rsidR="003F2664" w:rsidRDefault="003F2664" w:rsidP="00AE7477">
      <w:pPr>
        <w:jc w:val="right"/>
      </w:pPr>
    </w:p>
    <w:p w:rsidR="003F2664" w:rsidRDefault="003F2664" w:rsidP="00AE7477">
      <w:pPr>
        <w:jc w:val="right"/>
      </w:pPr>
    </w:p>
    <w:p w:rsidR="003F2664" w:rsidRDefault="003F2664" w:rsidP="00AE7477">
      <w:pPr>
        <w:jc w:val="right"/>
      </w:pPr>
    </w:p>
    <w:p w:rsidR="003F2664" w:rsidRDefault="003F2664" w:rsidP="00AE7477">
      <w:pPr>
        <w:jc w:val="right"/>
      </w:pPr>
    </w:p>
    <w:p w:rsidR="003F2664" w:rsidRDefault="003F2664" w:rsidP="00AE7477">
      <w:pPr>
        <w:jc w:val="right"/>
      </w:pPr>
    </w:p>
    <w:p w:rsidR="00F17631" w:rsidRDefault="00F17631" w:rsidP="00AE7477">
      <w:pPr>
        <w:jc w:val="right"/>
      </w:pPr>
    </w:p>
    <w:p w:rsidR="00F25824" w:rsidRDefault="00F25824" w:rsidP="00AE7477">
      <w:pPr>
        <w:jc w:val="right"/>
      </w:pPr>
    </w:p>
    <w:p w:rsidR="00F25824" w:rsidRDefault="00F25824" w:rsidP="00AE7477">
      <w:pPr>
        <w:jc w:val="right"/>
      </w:pPr>
    </w:p>
    <w:p w:rsidR="001266A7" w:rsidRDefault="001266A7" w:rsidP="00AE7477">
      <w:pPr>
        <w:jc w:val="right"/>
      </w:pPr>
    </w:p>
    <w:p w:rsidR="001266A7" w:rsidRDefault="001266A7" w:rsidP="00AE7477">
      <w:pPr>
        <w:jc w:val="right"/>
      </w:pPr>
    </w:p>
    <w:p w:rsidR="001266A7" w:rsidRDefault="001266A7" w:rsidP="00AE7477">
      <w:pPr>
        <w:jc w:val="right"/>
      </w:pPr>
    </w:p>
    <w:p w:rsidR="001266A7" w:rsidRDefault="001266A7" w:rsidP="00AE7477">
      <w:pPr>
        <w:jc w:val="right"/>
      </w:pPr>
    </w:p>
    <w:p w:rsidR="001266A7" w:rsidRDefault="001266A7" w:rsidP="00AE7477">
      <w:pPr>
        <w:jc w:val="right"/>
      </w:pPr>
    </w:p>
    <w:p w:rsidR="00AE7477" w:rsidRDefault="00AE7477" w:rsidP="00AE7477">
      <w:pPr>
        <w:jc w:val="center"/>
      </w:pPr>
    </w:p>
    <w:p w:rsidR="005F0C51" w:rsidRDefault="005F0C51" w:rsidP="00AE7477">
      <w:pPr>
        <w:jc w:val="center"/>
      </w:pPr>
    </w:p>
    <w:p w:rsidR="005F0C51" w:rsidRDefault="005F0C51" w:rsidP="00AE7477">
      <w:pPr>
        <w:jc w:val="center"/>
      </w:pPr>
    </w:p>
    <w:p w:rsidR="005F0C51" w:rsidRPr="00AE7477" w:rsidRDefault="005F0C51" w:rsidP="00AE7477">
      <w:pPr>
        <w:jc w:val="center"/>
      </w:pPr>
    </w:p>
    <w:p w:rsidR="00126627" w:rsidRDefault="00126627" w:rsidP="007A2DCE"/>
    <w:p w:rsidR="00126627" w:rsidRDefault="00126627" w:rsidP="007A2DCE"/>
    <w:p w:rsidR="00126627" w:rsidRDefault="00126627" w:rsidP="007A2DCE"/>
    <w:p w:rsidR="00CA3EF4" w:rsidRPr="00EC670D" w:rsidRDefault="00CA3EF4" w:rsidP="007A2DCE"/>
    <w:p w:rsidR="007A2A8B" w:rsidRPr="00EC670D" w:rsidRDefault="007A2A8B" w:rsidP="007A2DCE"/>
    <w:p w:rsidR="007A2A8B" w:rsidRPr="00EC670D" w:rsidRDefault="007A2A8B" w:rsidP="007A2DCE"/>
    <w:p w:rsidR="007A2A8B" w:rsidRPr="00E501FC" w:rsidRDefault="007A2A8B" w:rsidP="007A2A8B">
      <w:pPr>
        <w:jc w:val="center"/>
      </w:pPr>
      <w:r w:rsidRPr="00E501FC">
        <w:rPr>
          <w:b/>
          <w:bCs/>
        </w:rPr>
        <w:lastRenderedPageBreak/>
        <w:t>С О Г Л А С О В А Н И Е</w:t>
      </w:r>
    </w:p>
    <w:p w:rsidR="007A2A8B" w:rsidRPr="00E501FC" w:rsidRDefault="007A2A8B" w:rsidP="007A2A8B">
      <w:pPr>
        <w:jc w:val="center"/>
      </w:pPr>
      <w:r w:rsidRPr="00E501FC">
        <w:t>проекта постановления Администрации ЗАТО город Заозерск</w:t>
      </w:r>
    </w:p>
    <w:p w:rsidR="00F17631" w:rsidRDefault="00F17631" w:rsidP="00F17631">
      <w:pPr>
        <w:ind w:left="1418" w:right="1699"/>
        <w:jc w:val="center"/>
      </w:pPr>
    </w:p>
    <w:p w:rsidR="00BA3E70" w:rsidRPr="00BA3E70" w:rsidRDefault="00BA3E70" w:rsidP="00BA3E70">
      <w:pPr>
        <w:ind w:left="1418" w:right="1699"/>
        <w:jc w:val="center"/>
      </w:pPr>
      <w:r w:rsidRPr="00BA3E70">
        <w:t>О внесении изменений в Примерное положение по оплате труда работников муниципальных образовательных организаций, учреждений образования, культуры, комплексного обслуживания, подведомственных Муниципальному казенному учреждению «Управление образования, культуры, спорта и молодежной политики ЗАТО город Заозерск», утвержденное постановлением Администрации ЗАТО город Заозерск от 27.10.2020 № 694</w:t>
      </w:r>
      <w:r>
        <w:t xml:space="preserve"> </w:t>
      </w:r>
      <w:r w:rsidRPr="00BA3E70">
        <w:t>(в редакции постановления Администрации ЗАТО город Заозерск от 27.11.2025 № 792)</w:t>
      </w:r>
    </w:p>
    <w:p w:rsidR="007A2A8B" w:rsidRPr="00CA0BDE" w:rsidRDefault="007A2A8B" w:rsidP="007A2A8B">
      <w:pPr>
        <w:jc w:val="center"/>
      </w:pPr>
    </w:p>
    <w:p w:rsidR="007A2A8B" w:rsidRPr="00DC0456" w:rsidRDefault="007A2A8B" w:rsidP="007A2A8B">
      <w:pPr>
        <w:jc w:val="center"/>
      </w:pPr>
      <w:r w:rsidRPr="00E501FC">
        <w:t>от «_____» ____________202</w:t>
      </w:r>
      <w:r>
        <w:t>5</w:t>
      </w:r>
      <w:r w:rsidRPr="00E501FC">
        <w:t xml:space="preserve"> г.</w:t>
      </w:r>
    </w:p>
    <w:p w:rsidR="007A2A8B" w:rsidRPr="00E501FC" w:rsidRDefault="007A2A8B" w:rsidP="007A2A8B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253"/>
        <w:gridCol w:w="2551"/>
        <w:gridCol w:w="3119"/>
      </w:tblGrid>
      <w:tr w:rsidR="007A2A8B" w:rsidRPr="00212B41" w:rsidTr="0057031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A8B" w:rsidRPr="00212B41" w:rsidRDefault="007A2A8B" w:rsidP="00570317">
            <w:pPr>
              <w:tabs>
                <w:tab w:val="left" w:pos="708"/>
              </w:tabs>
              <w:rPr>
                <w:b/>
                <w:bCs/>
                <w:i/>
                <w:iCs/>
                <w:color w:val="000000"/>
              </w:rPr>
            </w:pPr>
            <w:r w:rsidRPr="00212B41">
              <w:rPr>
                <w:b/>
                <w:bCs/>
                <w:i/>
                <w:iCs/>
                <w:color w:val="000000"/>
              </w:rPr>
              <w:t>Должность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A8B" w:rsidRPr="00212B41" w:rsidRDefault="007A2A8B" w:rsidP="00570317">
            <w:pPr>
              <w:tabs>
                <w:tab w:val="left" w:pos="708"/>
              </w:tabs>
              <w:rPr>
                <w:b/>
                <w:bCs/>
                <w:i/>
                <w:iCs/>
                <w:color w:val="000000"/>
              </w:rPr>
            </w:pPr>
            <w:r w:rsidRPr="00212B41">
              <w:rPr>
                <w:b/>
                <w:bCs/>
                <w:i/>
                <w:iCs/>
                <w:color w:val="000000"/>
              </w:rPr>
              <w:t>Ф.И.О.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A8B" w:rsidRPr="00212B41" w:rsidRDefault="007A2A8B" w:rsidP="00570317">
            <w:pPr>
              <w:tabs>
                <w:tab w:val="left" w:pos="708"/>
              </w:tabs>
              <w:rPr>
                <w:b/>
                <w:bCs/>
                <w:i/>
                <w:iCs/>
                <w:color w:val="000000"/>
              </w:rPr>
            </w:pPr>
            <w:r w:rsidRPr="00212B41">
              <w:rPr>
                <w:b/>
                <w:bCs/>
                <w:i/>
                <w:iCs/>
                <w:color w:val="000000"/>
              </w:rPr>
              <w:t>Замечания, подпись, дата</w:t>
            </w:r>
          </w:p>
        </w:tc>
      </w:tr>
      <w:tr w:rsidR="007A2A8B" w:rsidRPr="00212B41" w:rsidTr="00570317">
        <w:trPr>
          <w:trHeight w:val="70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A8B" w:rsidRPr="00212B41" w:rsidRDefault="007A2A8B" w:rsidP="00570317">
            <w:pPr>
              <w:tabs>
                <w:tab w:val="left" w:pos="708"/>
              </w:tabs>
              <w:rPr>
                <w:bCs/>
                <w:iCs/>
                <w:color w:val="000000"/>
              </w:rPr>
            </w:pPr>
            <w:r w:rsidRPr="00212B41">
              <w:rPr>
                <w:bCs/>
                <w:iCs/>
                <w:color w:val="000000"/>
              </w:rPr>
              <w:t>МКУ «Управление ОКСиМП»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A8B" w:rsidRPr="00212B41" w:rsidRDefault="007A2A8B" w:rsidP="007B2174">
            <w:pPr>
              <w:tabs>
                <w:tab w:val="left" w:pos="708"/>
              </w:tabs>
              <w:jc w:val="center"/>
              <w:rPr>
                <w:bCs/>
                <w:iCs/>
                <w:color w:val="000000"/>
              </w:rPr>
            </w:pPr>
            <w:r w:rsidRPr="00212B41">
              <w:rPr>
                <w:bCs/>
                <w:iCs/>
                <w:color w:val="000000"/>
              </w:rPr>
              <w:t>Андреева С.Л.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A8B" w:rsidRPr="00212B41" w:rsidRDefault="007A2A8B" w:rsidP="00570317">
            <w:pPr>
              <w:tabs>
                <w:tab w:val="left" w:pos="708"/>
              </w:tabs>
              <w:rPr>
                <w:bCs/>
                <w:iCs/>
                <w:color w:val="000000"/>
              </w:rPr>
            </w:pPr>
          </w:p>
        </w:tc>
      </w:tr>
      <w:tr w:rsidR="007B2174" w:rsidRPr="00212B41" w:rsidTr="008C3A84">
        <w:trPr>
          <w:trHeight w:val="142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2174" w:rsidRPr="00212B41" w:rsidRDefault="007B2174" w:rsidP="00570317">
            <w:pPr>
              <w:tabs>
                <w:tab w:val="left" w:pos="708"/>
              </w:tabs>
              <w:rPr>
                <w:bCs/>
                <w:iCs/>
                <w:color w:val="000000"/>
              </w:rPr>
            </w:pPr>
            <w:r w:rsidRPr="00212B41">
              <w:t>Управление по обеспечению правовой и организационной деятельности</w:t>
            </w:r>
            <w:r w:rsidRPr="00212B41">
              <w:br/>
              <w:t>Администрации ЗАТО город Заозерск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2174" w:rsidRPr="00212B41" w:rsidRDefault="007B2174" w:rsidP="007B2174">
            <w:pPr>
              <w:tabs>
                <w:tab w:val="left" w:pos="708"/>
              </w:tabs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Коршунова Д.Г.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2174" w:rsidRPr="00212B41" w:rsidRDefault="007B2174" w:rsidP="00570317">
            <w:pPr>
              <w:tabs>
                <w:tab w:val="left" w:pos="708"/>
              </w:tabs>
              <w:rPr>
                <w:bCs/>
                <w:iCs/>
                <w:color w:val="000000"/>
              </w:rPr>
            </w:pPr>
          </w:p>
        </w:tc>
      </w:tr>
      <w:tr w:rsidR="007A2A8B" w:rsidRPr="00212B41" w:rsidTr="00570317">
        <w:trPr>
          <w:trHeight w:val="70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A8B" w:rsidRPr="00212B41" w:rsidRDefault="007A2A8B" w:rsidP="00570317">
            <w:pPr>
              <w:tabs>
                <w:tab w:val="left" w:pos="708"/>
              </w:tabs>
              <w:rPr>
                <w:bCs/>
                <w:iCs/>
                <w:color w:val="000000"/>
              </w:rPr>
            </w:pPr>
            <w:r>
              <w:rPr>
                <w:noProof/>
              </w:rPr>
              <w:t>МКУ «Управление экономики и финансов ЗАТО город Заозерск»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A8B" w:rsidRPr="00212B41" w:rsidRDefault="007A2A8B" w:rsidP="007B2174">
            <w:pPr>
              <w:tabs>
                <w:tab w:val="left" w:pos="708"/>
              </w:tabs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Водонаева Е.В.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A8B" w:rsidRPr="00212B41" w:rsidRDefault="007A2A8B" w:rsidP="00570317">
            <w:pPr>
              <w:tabs>
                <w:tab w:val="left" w:pos="708"/>
              </w:tabs>
              <w:rPr>
                <w:bCs/>
                <w:iCs/>
                <w:color w:val="000000"/>
              </w:rPr>
            </w:pPr>
          </w:p>
        </w:tc>
      </w:tr>
    </w:tbl>
    <w:p w:rsidR="00796192" w:rsidRDefault="00796192" w:rsidP="007A2A8B">
      <w:pPr>
        <w:pStyle w:val="aff4"/>
        <w:ind w:left="360"/>
        <w:rPr>
          <w:sz w:val="16"/>
          <w:szCs w:val="16"/>
          <w:u w:val="single"/>
        </w:rPr>
      </w:pPr>
    </w:p>
    <w:p w:rsidR="007A2A8B" w:rsidRPr="002C22D1" w:rsidRDefault="007A2A8B" w:rsidP="007A2A8B">
      <w:pPr>
        <w:pStyle w:val="aff4"/>
        <w:ind w:left="360"/>
        <w:rPr>
          <w:sz w:val="16"/>
          <w:szCs w:val="16"/>
          <w:u w:val="single"/>
        </w:rPr>
      </w:pPr>
      <w:r w:rsidRPr="002C22D1">
        <w:rPr>
          <w:sz w:val="16"/>
          <w:szCs w:val="16"/>
          <w:u w:val="single"/>
        </w:rPr>
        <w:t>Список рассылки:</w:t>
      </w:r>
    </w:p>
    <w:p w:rsidR="007A2A8B" w:rsidRPr="002C22D1" w:rsidRDefault="007A2A8B" w:rsidP="007A2A8B">
      <w:pPr>
        <w:pStyle w:val="aff4"/>
        <w:numPr>
          <w:ilvl w:val="0"/>
          <w:numId w:val="9"/>
        </w:numPr>
        <w:contextualSpacing/>
        <w:rPr>
          <w:sz w:val="16"/>
          <w:szCs w:val="16"/>
        </w:rPr>
      </w:pPr>
      <w:r w:rsidRPr="002C22D1">
        <w:rPr>
          <w:sz w:val="16"/>
          <w:szCs w:val="16"/>
        </w:rPr>
        <w:t>МКУ «Управление ОКСиМП»;</w:t>
      </w:r>
    </w:p>
    <w:p w:rsidR="007A2A8B" w:rsidRDefault="007A2A8B" w:rsidP="007A2A8B">
      <w:pPr>
        <w:pStyle w:val="aff4"/>
        <w:numPr>
          <w:ilvl w:val="0"/>
          <w:numId w:val="9"/>
        </w:numPr>
        <w:contextualSpacing/>
        <w:rPr>
          <w:sz w:val="16"/>
          <w:szCs w:val="16"/>
        </w:rPr>
      </w:pPr>
      <w:r w:rsidRPr="002C22D1">
        <w:rPr>
          <w:sz w:val="16"/>
          <w:szCs w:val="16"/>
        </w:rPr>
        <w:t xml:space="preserve">МКУ </w:t>
      </w:r>
      <w:r>
        <w:rPr>
          <w:sz w:val="16"/>
          <w:szCs w:val="16"/>
        </w:rPr>
        <w:t xml:space="preserve"> </w:t>
      </w:r>
      <w:r w:rsidRPr="002C22D1">
        <w:rPr>
          <w:sz w:val="16"/>
          <w:szCs w:val="16"/>
        </w:rPr>
        <w:t>ЦОФ;</w:t>
      </w:r>
    </w:p>
    <w:p w:rsidR="007A2A8B" w:rsidRDefault="007A2A8B" w:rsidP="007A2A8B">
      <w:pPr>
        <w:pStyle w:val="aff4"/>
        <w:numPr>
          <w:ilvl w:val="0"/>
          <w:numId w:val="9"/>
        </w:numPr>
        <w:contextualSpacing/>
        <w:rPr>
          <w:sz w:val="16"/>
          <w:szCs w:val="16"/>
        </w:rPr>
      </w:pPr>
      <w:r>
        <w:rPr>
          <w:sz w:val="16"/>
          <w:szCs w:val="16"/>
        </w:rPr>
        <w:t>УЭФ;</w:t>
      </w:r>
    </w:p>
    <w:p w:rsidR="007A2A8B" w:rsidRPr="00796192" w:rsidRDefault="007A2A8B" w:rsidP="007A2A8B">
      <w:pPr>
        <w:pStyle w:val="aff4"/>
        <w:numPr>
          <w:ilvl w:val="0"/>
          <w:numId w:val="9"/>
        </w:numPr>
        <w:contextualSpacing/>
        <w:rPr>
          <w:sz w:val="16"/>
          <w:szCs w:val="16"/>
        </w:rPr>
      </w:pPr>
      <w:r>
        <w:rPr>
          <w:sz w:val="16"/>
          <w:szCs w:val="16"/>
        </w:rPr>
        <w:t>ЮО;</w:t>
      </w:r>
    </w:p>
    <w:p w:rsidR="00796192" w:rsidRDefault="00796192" w:rsidP="007A2A8B">
      <w:pPr>
        <w:pStyle w:val="aff4"/>
        <w:numPr>
          <w:ilvl w:val="0"/>
          <w:numId w:val="9"/>
        </w:numPr>
        <w:contextualSpacing/>
        <w:rPr>
          <w:sz w:val="16"/>
          <w:szCs w:val="16"/>
        </w:rPr>
      </w:pPr>
      <w:r>
        <w:rPr>
          <w:sz w:val="16"/>
          <w:szCs w:val="16"/>
        </w:rPr>
        <w:t>ЦКБО;</w:t>
      </w:r>
    </w:p>
    <w:p w:rsidR="007A2A8B" w:rsidRPr="002C22D1" w:rsidRDefault="007A2A8B" w:rsidP="007A2A8B">
      <w:pPr>
        <w:pStyle w:val="aff4"/>
        <w:numPr>
          <w:ilvl w:val="0"/>
          <w:numId w:val="9"/>
        </w:numPr>
        <w:contextualSpacing/>
        <w:rPr>
          <w:sz w:val="16"/>
          <w:szCs w:val="16"/>
        </w:rPr>
      </w:pPr>
      <w:r w:rsidRPr="002C22D1">
        <w:rPr>
          <w:sz w:val="16"/>
          <w:szCs w:val="16"/>
        </w:rPr>
        <w:t>ДМШ;</w:t>
      </w:r>
    </w:p>
    <w:p w:rsidR="007A2A8B" w:rsidRPr="002C22D1" w:rsidRDefault="007A2A8B" w:rsidP="007A2A8B">
      <w:pPr>
        <w:pStyle w:val="aff4"/>
        <w:numPr>
          <w:ilvl w:val="0"/>
          <w:numId w:val="9"/>
        </w:numPr>
        <w:contextualSpacing/>
        <w:rPr>
          <w:sz w:val="16"/>
          <w:szCs w:val="16"/>
        </w:rPr>
      </w:pPr>
      <w:r w:rsidRPr="002C22D1">
        <w:rPr>
          <w:sz w:val="16"/>
          <w:szCs w:val="16"/>
        </w:rPr>
        <w:t>ДОУ № 4;</w:t>
      </w:r>
    </w:p>
    <w:p w:rsidR="007A2A8B" w:rsidRPr="002C22D1" w:rsidRDefault="007A2A8B" w:rsidP="007A2A8B">
      <w:pPr>
        <w:pStyle w:val="aff4"/>
        <w:numPr>
          <w:ilvl w:val="0"/>
          <w:numId w:val="9"/>
        </w:numPr>
        <w:contextualSpacing/>
        <w:rPr>
          <w:sz w:val="16"/>
          <w:szCs w:val="16"/>
        </w:rPr>
      </w:pPr>
      <w:r w:rsidRPr="002C22D1">
        <w:rPr>
          <w:sz w:val="16"/>
          <w:szCs w:val="16"/>
        </w:rPr>
        <w:t>ДОУ № 2;</w:t>
      </w:r>
    </w:p>
    <w:p w:rsidR="007A2A8B" w:rsidRPr="002C22D1" w:rsidRDefault="007A2A8B" w:rsidP="007A2A8B">
      <w:pPr>
        <w:pStyle w:val="aff4"/>
        <w:numPr>
          <w:ilvl w:val="0"/>
          <w:numId w:val="9"/>
        </w:numPr>
        <w:contextualSpacing/>
        <w:rPr>
          <w:sz w:val="16"/>
          <w:szCs w:val="16"/>
        </w:rPr>
      </w:pPr>
      <w:r w:rsidRPr="002C22D1">
        <w:rPr>
          <w:sz w:val="16"/>
          <w:szCs w:val="16"/>
        </w:rPr>
        <w:t>ЦДОД;</w:t>
      </w:r>
    </w:p>
    <w:p w:rsidR="00796192" w:rsidRPr="00796192" w:rsidRDefault="007A2A8B" w:rsidP="007A2A8B">
      <w:pPr>
        <w:pStyle w:val="aff4"/>
        <w:numPr>
          <w:ilvl w:val="0"/>
          <w:numId w:val="9"/>
        </w:numPr>
        <w:contextualSpacing/>
        <w:rPr>
          <w:sz w:val="16"/>
          <w:szCs w:val="16"/>
        </w:rPr>
      </w:pPr>
      <w:r>
        <w:rPr>
          <w:sz w:val="16"/>
          <w:szCs w:val="16"/>
        </w:rPr>
        <w:t>ДЮСШ</w:t>
      </w:r>
    </w:p>
    <w:p w:rsidR="007A2A8B" w:rsidRDefault="00796192" w:rsidP="007A2A8B">
      <w:pPr>
        <w:pStyle w:val="aff4"/>
        <w:numPr>
          <w:ilvl w:val="0"/>
          <w:numId w:val="9"/>
        </w:numPr>
        <w:contextualSpacing/>
        <w:rPr>
          <w:sz w:val="16"/>
          <w:szCs w:val="16"/>
        </w:rPr>
      </w:pPr>
      <w:r>
        <w:rPr>
          <w:sz w:val="16"/>
          <w:szCs w:val="16"/>
        </w:rPr>
        <w:t>ЦКО</w:t>
      </w:r>
      <w:r w:rsidR="007A2A8B">
        <w:rPr>
          <w:sz w:val="16"/>
          <w:szCs w:val="16"/>
        </w:rPr>
        <w:t>.</w:t>
      </w: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7A2A8B">
      <w:pPr>
        <w:pStyle w:val="aff4"/>
        <w:rPr>
          <w:sz w:val="20"/>
          <w:szCs w:val="20"/>
        </w:rPr>
      </w:pPr>
    </w:p>
    <w:p w:rsidR="007A2A8B" w:rsidRDefault="007A2A8B" w:rsidP="000C0FD7">
      <w:pPr>
        <w:pStyle w:val="aff4"/>
      </w:pPr>
      <w:r>
        <w:rPr>
          <w:sz w:val="20"/>
          <w:szCs w:val="20"/>
        </w:rPr>
        <w:t>Исп. Андреева С.Л., 3-16-09</w:t>
      </w:r>
    </w:p>
    <w:sectPr w:rsidR="007A2A8B" w:rsidSect="00BA3E70">
      <w:footnotePr>
        <w:pos w:val="beneathText"/>
      </w:footnotePr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F3C" w:rsidRDefault="00F24F3C">
      <w:r>
        <w:separator/>
      </w:r>
    </w:p>
  </w:endnote>
  <w:endnote w:type="continuationSeparator" w:id="1">
    <w:p w:rsidR="00F24F3C" w:rsidRDefault="00F24F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F3C" w:rsidRDefault="00F24F3C">
      <w:r>
        <w:separator/>
      </w:r>
    </w:p>
  </w:footnote>
  <w:footnote w:type="continuationSeparator" w:id="1">
    <w:p w:rsidR="00F24F3C" w:rsidRDefault="00F24F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08"/>
        </w:tabs>
        <w:ind w:left="928" w:hanging="360"/>
      </w:pPr>
      <w:rPr>
        <w:rFonts w:ascii="Symbol" w:hAnsi="Symbol" w:cs="Symbol" w:hint="default"/>
      </w:rPr>
    </w:lvl>
  </w:abstractNum>
  <w:abstractNum w:abstractNumId="2">
    <w:nsid w:val="0000000A"/>
    <w:multiLevelType w:val="multilevel"/>
    <w:tmpl w:val="80C48608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492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212" w:hanging="360"/>
      </w:pPr>
      <w:rPr>
        <w:rFonts w:ascii="Symbol" w:hAnsi="Symbol" w:hint="default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52" w:hanging="360"/>
      </w:pPr>
      <w:rPr>
        <w:b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7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9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1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3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52" w:hanging="180"/>
      </w:p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</w:abstractNum>
  <w:abstractNum w:abstractNumId="4">
    <w:nsid w:val="034F13E7"/>
    <w:multiLevelType w:val="hybridMultilevel"/>
    <w:tmpl w:val="880EFC24"/>
    <w:lvl w:ilvl="0" w:tplc="C7C2F8C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FC24A7"/>
    <w:multiLevelType w:val="multilevel"/>
    <w:tmpl w:val="AA6A32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28AE5002"/>
    <w:multiLevelType w:val="multilevel"/>
    <w:tmpl w:val="6798D1F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7">
    <w:nsid w:val="3BB26DC7"/>
    <w:multiLevelType w:val="hybridMultilevel"/>
    <w:tmpl w:val="91CE34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CFB17CB"/>
    <w:multiLevelType w:val="hybridMultilevel"/>
    <w:tmpl w:val="09289596"/>
    <w:lvl w:ilvl="0" w:tplc="10B8CE2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E70D01"/>
    <w:multiLevelType w:val="hybridMultilevel"/>
    <w:tmpl w:val="1CAC48B0"/>
    <w:lvl w:ilvl="0" w:tplc="10B8CE2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0861E9"/>
    <w:multiLevelType w:val="hybridMultilevel"/>
    <w:tmpl w:val="6E44CA8E"/>
    <w:lvl w:ilvl="0" w:tplc="C7C2F8C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2345E72"/>
    <w:multiLevelType w:val="multilevel"/>
    <w:tmpl w:val="E8080510"/>
    <w:lvl w:ilvl="0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ascii="Times New Roman" w:hAnsi="Times New Roman" w:cs="Times New Roman"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2">
    <w:nsid w:val="6D965661"/>
    <w:multiLevelType w:val="hybridMultilevel"/>
    <w:tmpl w:val="05DE8742"/>
    <w:lvl w:ilvl="0" w:tplc="98BE3246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F1D053C"/>
    <w:multiLevelType w:val="hybridMultilevel"/>
    <w:tmpl w:val="B298F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6"/>
  </w:num>
  <w:num w:numId="4">
    <w:abstractNumId w:val="7"/>
  </w:num>
  <w:num w:numId="5">
    <w:abstractNumId w:val="10"/>
  </w:num>
  <w:num w:numId="6">
    <w:abstractNumId w:val="4"/>
  </w:num>
  <w:num w:numId="7">
    <w:abstractNumId w:val="13"/>
  </w:num>
  <w:num w:numId="8">
    <w:abstractNumId w:val="11"/>
  </w:num>
  <w:num w:numId="9">
    <w:abstractNumId w:val="8"/>
  </w:num>
  <w:num w:numId="10">
    <w:abstractNumId w:val="9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966AED"/>
    <w:rsid w:val="000014BA"/>
    <w:rsid w:val="00002A4A"/>
    <w:rsid w:val="00006812"/>
    <w:rsid w:val="0000726F"/>
    <w:rsid w:val="00007BC4"/>
    <w:rsid w:val="00011E79"/>
    <w:rsid w:val="0001265A"/>
    <w:rsid w:val="00012FF7"/>
    <w:rsid w:val="00015721"/>
    <w:rsid w:val="000157A4"/>
    <w:rsid w:val="00016894"/>
    <w:rsid w:val="00020B3D"/>
    <w:rsid w:val="000213F4"/>
    <w:rsid w:val="0002268E"/>
    <w:rsid w:val="00022DEA"/>
    <w:rsid w:val="00023C6D"/>
    <w:rsid w:val="00024DBB"/>
    <w:rsid w:val="00026186"/>
    <w:rsid w:val="00027A48"/>
    <w:rsid w:val="00031DE7"/>
    <w:rsid w:val="000324D3"/>
    <w:rsid w:val="00033F0C"/>
    <w:rsid w:val="00034F14"/>
    <w:rsid w:val="00036425"/>
    <w:rsid w:val="0003671F"/>
    <w:rsid w:val="000438A8"/>
    <w:rsid w:val="00044768"/>
    <w:rsid w:val="00045E03"/>
    <w:rsid w:val="00046700"/>
    <w:rsid w:val="000518C9"/>
    <w:rsid w:val="00051F28"/>
    <w:rsid w:val="00055161"/>
    <w:rsid w:val="00055330"/>
    <w:rsid w:val="0006012D"/>
    <w:rsid w:val="00060BB3"/>
    <w:rsid w:val="000613D4"/>
    <w:rsid w:val="0006783E"/>
    <w:rsid w:val="00067BA0"/>
    <w:rsid w:val="00073A95"/>
    <w:rsid w:val="0007618E"/>
    <w:rsid w:val="00077A10"/>
    <w:rsid w:val="00081C02"/>
    <w:rsid w:val="00083A08"/>
    <w:rsid w:val="000846D1"/>
    <w:rsid w:val="000858C3"/>
    <w:rsid w:val="00090A87"/>
    <w:rsid w:val="000936B9"/>
    <w:rsid w:val="000945DE"/>
    <w:rsid w:val="000964D5"/>
    <w:rsid w:val="00096A03"/>
    <w:rsid w:val="000A1086"/>
    <w:rsid w:val="000A48F3"/>
    <w:rsid w:val="000A574F"/>
    <w:rsid w:val="000A5AE2"/>
    <w:rsid w:val="000A6D41"/>
    <w:rsid w:val="000B0784"/>
    <w:rsid w:val="000B0C61"/>
    <w:rsid w:val="000B18BB"/>
    <w:rsid w:val="000B2833"/>
    <w:rsid w:val="000B2FC8"/>
    <w:rsid w:val="000B4143"/>
    <w:rsid w:val="000B54D1"/>
    <w:rsid w:val="000B6560"/>
    <w:rsid w:val="000B6D20"/>
    <w:rsid w:val="000B7A5C"/>
    <w:rsid w:val="000C077B"/>
    <w:rsid w:val="000C0FD7"/>
    <w:rsid w:val="000C1629"/>
    <w:rsid w:val="000C3073"/>
    <w:rsid w:val="000C4988"/>
    <w:rsid w:val="000C4C84"/>
    <w:rsid w:val="000C4F1B"/>
    <w:rsid w:val="000C56DE"/>
    <w:rsid w:val="000C5889"/>
    <w:rsid w:val="000C66B9"/>
    <w:rsid w:val="000C757E"/>
    <w:rsid w:val="000C7FB4"/>
    <w:rsid w:val="000D0DC3"/>
    <w:rsid w:val="000D2A1F"/>
    <w:rsid w:val="000D4B28"/>
    <w:rsid w:val="000D5EB6"/>
    <w:rsid w:val="000D665D"/>
    <w:rsid w:val="000D6F1C"/>
    <w:rsid w:val="000D74F7"/>
    <w:rsid w:val="000E12E5"/>
    <w:rsid w:val="000E271B"/>
    <w:rsid w:val="000E3840"/>
    <w:rsid w:val="000E3E69"/>
    <w:rsid w:val="000E5550"/>
    <w:rsid w:val="000E5563"/>
    <w:rsid w:val="000E7489"/>
    <w:rsid w:val="000F14F8"/>
    <w:rsid w:val="000F240A"/>
    <w:rsid w:val="000F4CE8"/>
    <w:rsid w:val="000F60A1"/>
    <w:rsid w:val="000F6420"/>
    <w:rsid w:val="00101AC8"/>
    <w:rsid w:val="00101BE4"/>
    <w:rsid w:val="00102137"/>
    <w:rsid w:val="001039D5"/>
    <w:rsid w:val="001059FD"/>
    <w:rsid w:val="00106A7D"/>
    <w:rsid w:val="001075D4"/>
    <w:rsid w:val="00110EC5"/>
    <w:rsid w:val="001177C4"/>
    <w:rsid w:val="00121689"/>
    <w:rsid w:val="00124224"/>
    <w:rsid w:val="001248CD"/>
    <w:rsid w:val="00125B39"/>
    <w:rsid w:val="001261A3"/>
    <w:rsid w:val="001264D4"/>
    <w:rsid w:val="00126627"/>
    <w:rsid w:val="001266A7"/>
    <w:rsid w:val="00126D61"/>
    <w:rsid w:val="00126F37"/>
    <w:rsid w:val="00130294"/>
    <w:rsid w:val="00130756"/>
    <w:rsid w:val="00131268"/>
    <w:rsid w:val="00132A22"/>
    <w:rsid w:val="00134F59"/>
    <w:rsid w:val="001351B0"/>
    <w:rsid w:val="00137A7F"/>
    <w:rsid w:val="00140170"/>
    <w:rsid w:val="0014190D"/>
    <w:rsid w:val="0014330E"/>
    <w:rsid w:val="00143803"/>
    <w:rsid w:val="00143A5C"/>
    <w:rsid w:val="00147AE2"/>
    <w:rsid w:val="00153956"/>
    <w:rsid w:val="00153E1E"/>
    <w:rsid w:val="00154F9D"/>
    <w:rsid w:val="00157B8A"/>
    <w:rsid w:val="00161477"/>
    <w:rsid w:val="00162B1E"/>
    <w:rsid w:val="00163C57"/>
    <w:rsid w:val="00164FCA"/>
    <w:rsid w:val="00165B07"/>
    <w:rsid w:val="0016719B"/>
    <w:rsid w:val="00171223"/>
    <w:rsid w:val="0017169C"/>
    <w:rsid w:val="001718F3"/>
    <w:rsid w:val="0017444C"/>
    <w:rsid w:val="00175283"/>
    <w:rsid w:val="001759F5"/>
    <w:rsid w:val="00175CE9"/>
    <w:rsid w:val="00175DC6"/>
    <w:rsid w:val="00182A11"/>
    <w:rsid w:val="0018358E"/>
    <w:rsid w:val="00191E7D"/>
    <w:rsid w:val="001934A1"/>
    <w:rsid w:val="001A3B5D"/>
    <w:rsid w:val="001A4639"/>
    <w:rsid w:val="001A6342"/>
    <w:rsid w:val="001B0381"/>
    <w:rsid w:val="001B1B16"/>
    <w:rsid w:val="001B2AE5"/>
    <w:rsid w:val="001B4AA7"/>
    <w:rsid w:val="001B50A4"/>
    <w:rsid w:val="001C1EAD"/>
    <w:rsid w:val="001C1ED6"/>
    <w:rsid w:val="001C4D5F"/>
    <w:rsid w:val="001C5F3D"/>
    <w:rsid w:val="001C70EC"/>
    <w:rsid w:val="001C7E4C"/>
    <w:rsid w:val="001D06C8"/>
    <w:rsid w:val="001D349F"/>
    <w:rsid w:val="001D5D15"/>
    <w:rsid w:val="001E1101"/>
    <w:rsid w:val="001E227A"/>
    <w:rsid w:val="001E2B4F"/>
    <w:rsid w:val="001E3400"/>
    <w:rsid w:val="001E34F4"/>
    <w:rsid w:val="001E5594"/>
    <w:rsid w:val="001E5FA7"/>
    <w:rsid w:val="001E7DFC"/>
    <w:rsid w:val="001F2B4E"/>
    <w:rsid w:val="001F3EB3"/>
    <w:rsid w:val="00201211"/>
    <w:rsid w:val="002039DA"/>
    <w:rsid w:val="00204584"/>
    <w:rsid w:val="00204AD4"/>
    <w:rsid w:val="00211EFC"/>
    <w:rsid w:val="002123E2"/>
    <w:rsid w:val="00215AFB"/>
    <w:rsid w:val="00224EAA"/>
    <w:rsid w:val="00226249"/>
    <w:rsid w:val="00227E4E"/>
    <w:rsid w:val="00233E08"/>
    <w:rsid w:val="0023547E"/>
    <w:rsid w:val="00235B12"/>
    <w:rsid w:val="00235BEE"/>
    <w:rsid w:val="00235DA4"/>
    <w:rsid w:val="00237948"/>
    <w:rsid w:val="00237D5D"/>
    <w:rsid w:val="002427FD"/>
    <w:rsid w:val="00243839"/>
    <w:rsid w:val="0024449D"/>
    <w:rsid w:val="002447A9"/>
    <w:rsid w:val="00246058"/>
    <w:rsid w:val="00246429"/>
    <w:rsid w:val="0024658F"/>
    <w:rsid w:val="00246DFE"/>
    <w:rsid w:val="0024762F"/>
    <w:rsid w:val="002500B7"/>
    <w:rsid w:val="00250350"/>
    <w:rsid w:val="0025144F"/>
    <w:rsid w:val="00252556"/>
    <w:rsid w:val="00252BA7"/>
    <w:rsid w:val="00254BA3"/>
    <w:rsid w:val="0026131C"/>
    <w:rsid w:val="00262151"/>
    <w:rsid w:val="00262DDD"/>
    <w:rsid w:val="0026490B"/>
    <w:rsid w:val="00265423"/>
    <w:rsid w:val="00267986"/>
    <w:rsid w:val="00267D01"/>
    <w:rsid w:val="002705FF"/>
    <w:rsid w:val="00271AB4"/>
    <w:rsid w:val="002723A5"/>
    <w:rsid w:val="00272839"/>
    <w:rsid w:val="00274565"/>
    <w:rsid w:val="00275B8C"/>
    <w:rsid w:val="002760A3"/>
    <w:rsid w:val="00277E10"/>
    <w:rsid w:val="00281715"/>
    <w:rsid w:val="002820DB"/>
    <w:rsid w:val="00283EF5"/>
    <w:rsid w:val="002908DC"/>
    <w:rsid w:val="00290E75"/>
    <w:rsid w:val="0029136C"/>
    <w:rsid w:val="002931B1"/>
    <w:rsid w:val="00297AB3"/>
    <w:rsid w:val="002A0DCE"/>
    <w:rsid w:val="002A0F19"/>
    <w:rsid w:val="002A250F"/>
    <w:rsid w:val="002A378B"/>
    <w:rsid w:val="002A4A4C"/>
    <w:rsid w:val="002A5905"/>
    <w:rsid w:val="002A74B3"/>
    <w:rsid w:val="002B2710"/>
    <w:rsid w:val="002B38F5"/>
    <w:rsid w:val="002B3A9D"/>
    <w:rsid w:val="002B3FAF"/>
    <w:rsid w:val="002B48CF"/>
    <w:rsid w:val="002B51AA"/>
    <w:rsid w:val="002C015F"/>
    <w:rsid w:val="002C60BC"/>
    <w:rsid w:val="002D05CE"/>
    <w:rsid w:val="002D0AEE"/>
    <w:rsid w:val="002D17A6"/>
    <w:rsid w:val="002D6434"/>
    <w:rsid w:val="002D74E5"/>
    <w:rsid w:val="002E11C5"/>
    <w:rsid w:val="002E4887"/>
    <w:rsid w:val="002E5642"/>
    <w:rsid w:val="002E7D58"/>
    <w:rsid w:val="002F1955"/>
    <w:rsid w:val="002F20CB"/>
    <w:rsid w:val="002F51D7"/>
    <w:rsid w:val="002F6080"/>
    <w:rsid w:val="00300EB8"/>
    <w:rsid w:val="003015B7"/>
    <w:rsid w:val="00305185"/>
    <w:rsid w:val="00305C9C"/>
    <w:rsid w:val="00312781"/>
    <w:rsid w:val="0031773A"/>
    <w:rsid w:val="003220E9"/>
    <w:rsid w:val="0032418C"/>
    <w:rsid w:val="003248EA"/>
    <w:rsid w:val="00325EB5"/>
    <w:rsid w:val="00326084"/>
    <w:rsid w:val="00335059"/>
    <w:rsid w:val="003369A8"/>
    <w:rsid w:val="00337A77"/>
    <w:rsid w:val="00341F63"/>
    <w:rsid w:val="00342595"/>
    <w:rsid w:val="00346881"/>
    <w:rsid w:val="00347BC8"/>
    <w:rsid w:val="00354609"/>
    <w:rsid w:val="00354C1A"/>
    <w:rsid w:val="00357E88"/>
    <w:rsid w:val="00360784"/>
    <w:rsid w:val="00362C4F"/>
    <w:rsid w:val="003655B0"/>
    <w:rsid w:val="00370157"/>
    <w:rsid w:val="00370982"/>
    <w:rsid w:val="00372650"/>
    <w:rsid w:val="0037286E"/>
    <w:rsid w:val="00372BF4"/>
    <w:rsid w:val="00374071"/>
    <w:rsid w:val="003763B3"/>
    <w:rsid w:val="003774EA"/>
    <w:rsid w:val="00377D5E"/>
    <w:rsid w:val="00377DD0"/>
    <w:rsid w:val="00381322"/>
    <w:rsid w:val="00386566"/>
    <w:rsid w:val="00387896"/>
    <w:rsid w:val="00393679"/>
    <w:rsid w:val="0039369E"/>
    <w:rsid w:val="0039455A"/>
    <w:rsid w:val="003945F1"/>
    <w:rsid w:val="00395914"/>
    <w:rsid w:val="003A41FA"/>
    <w:rsid w:val="003A4AD6"/>
    <w:rsid w:val="003A5EDB"/>
    <w:rsid w:val="003A695E"/>
    <w:rsid w:val="003A79BD"/>
    <w:rsid w:val="003B0C08"/>
    <w:rsid w:val="003B2969"/>
    <w:rsid w:val="003B3B63"/>
    <w:rsid w:val="003B405D"/>
    <w:rsid w:val="003B483B"/>
    <w:rsid w:val="003B506A"/>
    <w:rsid w:val="003B6E3A"/>
    <w:rsid w:val="003C02B8"/>
    <w:rsid w:val="003C061F"/>
    <w:rsid w:val="003C1B37"/>
    <w:rsid w:val="003C2EE8"/>
    <w:rsid w:val="003C31FC"/>
    <w:rsid w:val="003C426B"/>
    <w:rsid w:val="003C44DD"/>
    <w:rsid w:val="003C4B67"/>
    <w:rsid w:val="003C5819"/>
    <w:rsid w:val="003D09AD"/>
    <w:rsid w:val="003D0F65"/>
    <w:rsid w:val="003D11B7"/>
    <w:rsid w:val="003D66AD"/>
    <w:rsid w:val="003D6AB1"/>
    <w:rsid w:val="003D78F0"/>
    <w:rsid w:val="003E1350"/>
    <w:rsid w:val="003E1A26"/>
    <w:rsid w:val="003E21C0"/>
    <w:rsid w:val="003E320B"/>
    <w:rsid w:val="003E47F6"/>
    <w:rsid w:val="003E4A59"/>
    <w:rsid w:val="003E4D65"/>
    <w:rsid w:val="003E728E"/>
    <w:rsid w:val="003F19FC"/>
    <w:rsid w:val="003F2664"/>
    <w:rsid w:val="003F413E"/>
    <w:rsid w:val="003F5747"/>
    <w:rsid w:val="003F5916"/>
    <w:rsid w:val="003F6995"/>
    <w:rsid w:val="003F7634"/>
    <w:rsid w:val="003F7E37"/>
    <w:rsid w:val="004005FA"/>
    <w:rsid w:val="004009B4"/>
    <w:rsid w:val="00402F32"/>
    <w:rsid w:val="0040453F"/>
    <w:rsid w:val="00411E96"/>
    <w:rsid w:val="00412166"/>
    <w:rsid w:val="00417F6A"/>
    <w:rsid w:val="00423C66"/>
    <w:rsid w:val="00425800"/>
    <w:rsid w:val="00426CCC"/>
    <w:rsid w:val="004308E8"/>
    <w:rsid w:val="00432174"/>
    <w:rsid w:val="0043221C"/>
    <w:rsid w:val="0043361A"/>
    <w:rsid w:val="0043386B"/>
    <w:rsid w:val="004340F2"/>
    <w:rsid w:val="00436223"/>
    <w:rsid w:val="00436770"/>
    <w:rsid w:val="00437967"/>
    <w:rsid w:val="004443CB"/>
    <w:rsid w:val="0044710C"/>
    <w:rsid w:val="00454386"/>
    <w:rsid w:val="00456726"/>
    <w:rsid w:val="00456A36"/>
    <w:rsid w:val="004577ED"/>
    <w:rsid w:val="004605D3"/>
    <w:rsid w:val="0046061B"/>
    <w:rsid w:val="00463B1D"/>
    <w:rsid w:val="004669B9"/>
    <w:rsid w:val="00466CE6"/>
    <w:rsid w:val="0047155A"/>
    <w:rsid w:val="004734BA"/>
    <w:rsid w:val="00475067"/>
    <w:rsid w:val="00476E18"/>
    <w:rsid w:val="00480E7D"/>
    <w:rsid w:val="004822EA"/>
    <w:rsid w:val="004845BA"/>
    <w:rsid w:val="00485AC3"/>
    <w:rsid w:val="00486E4C"/>
    <w:rsid w:val="00487268"/>
    <w:rsid w:val="00490242"/>
    <w:rsid w:val="0049077F"/>
    <w:rsid w:val="00493B9D"/>
    <w:rsid w:val="004957C1"/>
    <w:rsid w:val="004A2113"/>
    <w:rsid w:val="004A2CE2"/>
    <w:rsid w:val="004A3BEB"/>
    <w:rsid w:val="004B00DF"/>
    <w:rsid w:val="004B0588"/>
    <w:rsid w:val="004B4CD5"/>
    <w:rsid w:val="004C1EB1"/>
    <w:rsid w:val="004C400E"/>
    <w:rsid w:val="004C7217"/>
    <w:rsid w:val="004D2889"/>
    <w:rsid w:val="004D2A2C"/>
    <w:rsid w:val="004D504C"/>
    <w:rsid w:val="004D53A3"/>
    <w:rsid w:val="004E06CD"/>
    <w:rsid w:val="004E23FB"/>
    <w:rsid w:val="004E316F"/>
    <w:rsid w:val="004F02C9"/>
    <w:rsid w:val="004F0B01"/>
    <w:rsid w:val="004F257C"/>
    <w:rsid w:val="004F29A6"/>
    <w:rsid w:val="004F42CB"/>
    <w:rsid w:val="004F60E4"/>
    <w:rsid w:val="004F736F"/>
    <w:rsid w:val="004F7A74"/>
    <w:rsid w:val="004F7E11"/>
    <w:rsid w:val="00502A4B"/>
    <w:rsid w:val="00502EF4"/>
    <w:rsid w:val="00503D3A"/>
    <w:rsid w:val="00504A36"/>
    <w:rsid w:val="00504BF6"/>
    <w:rsid w:val="005062DC"/>
    <w:rsid w:val="00511E22"/>
    <w:rsid w:val="00514741"/>
    <w:rsid w:val="00515B77"/>
    <w:rsid w:val="00516133"/>
    <w:rsid w:val="00516639"/>
    <w:rsid w:val="00517288"/>
    <w:rsid w:val="00521D04"/>
    <w:rsid w:val="00525A47"/>
    <w:rsid w:val="00526A35"/>
    <w:rsid w:val="005301DF"/>
    <w:rsid w:val="005310A1"/>
    <w:rsid w:val="005310D4"/>
    <w:rsid w:val="00531571"/>
    <w:rsid w:val="00531764"/>
    <w:rsid w:val="00532A4B"/>
    <w:rsid w:val="00533797"/>
    <w:rsid w:val="005356F1"/>
    <w:rsid w:val="00535976"/>
    <w:rsid w:val="005364AB"/>
    <w:rsid w:val="00541E06"/>
    <w:rsid w:val="005420B8"/>
    <w:rsid w:val="00543B4F"/>
    <w:rsid w:val="00544115"/>
    <w:rsid w:val="00545ABE"/>
    <w:rsid w:val="00547D00"/>
    <w:rsid w:val="00550E11"/>
    <w:rsid w:val="00553A74"/>
    <w:rsid w:val="00553F8D"/>
    <w:rsid w:val="005549FF"/>
    <w:rsid w:val="00555546"/>
    <w:rsid w:val="005561AD"/>
    <w:rsid w:val="00557DBE"/>
    <w:rsid w:val="0056032A"/>
    <w:rsid w:val="00560588"/>
    <w:rsid w:val="005613A8"/>
    <w:rsid w:val="00564EEF"/>
    <w:rsid w:val="00566B6C"/>
    <w:rsid w:val="00570317"/>
    <w:rsid w:val="00570895"/>
    <w:rsid w:val="00571523"/>
    <w:rsid w:val="00572395"/>
    <w:rsid w:val="00572B3B"/>
    <w:rsid w:val="00577DF5"/>
    <w:rsid w:val="005823E6"/>
    <w:rsid w:val="005829A9"/>
    <w:rsid w:val="00587E58"/>
    <w:rsid w:val="00591673"/>
    <w:rsid w:val="0059198B"/>
    <w:rsid w:val="00592D9E"/>
    <w:rsid w:val="0059331D"/>
    <w:rsid w:val="00593A79"/>
    <w:rsid w:val="00593E96"/>
    <w:rsid w:val="00594688"/>
    <w:rsid w:val="00594749"/>
    <w:rsid w:val="00594E05"/>
    <w:rsid w:val="0059642B"/>
    <w:rsid w:val="005A21D8"/>
    <w:rsid w:val="005A3A48"/>
    <w:rsid w:val="005A7E3A"/>
    <w:rsid w:val="005B1FA1"/>
    <w:rsid w:val="005B2117"/>
    <w:rsid w:val="005B2DF2"/>
    <w:rsid w:val="005B2FF1"/>
    <w:rsid w:val="005B316E"/>
    <w:rsid w:val="005B41B8"/>
    <w:rsid w:val="005B43E5"/>
    <w:rsid w:val="005B7A2B"/>
    <w:rsid w:val="005C04E0"/>
    <w:rsid w:val="005C2414"/>
    <w:rsid w:val="005C2F00"/>
    <w:rsid w:val="005C4170"/>
    <w:rsid w:val="005D3487"/>
    <w:rsid w:val="005D4AFC"/>
    <w:rsid w:val="005E1FB2"/>
    <w:rsid w:val="005E2E88"/>
    <w:rsid w:val="005E34EC"/>
    <w:rsid w:val="005E47A1"/>
    <w:rsid w:val="005E72B1"/>
    <w:rsid w:val="005E7A51"/>
    <w:rsid w:val="005F06B5"/>
    <w:rsid w:val="005F0C51"/>
    <w:rsid w:val="005F2D4C"/>
    <w:rsid w:val="005F45C6"/>
    <w:rsid w:val="005F4F90"/>
    <w:rsid w:val="005F53DE"/>
    <w:rsid w:val="00600493"/>
    <w:rsid w:val="00600A78"/>
    <w:rsid w:val="00601477"/>
    <w:rsid w:val="00602B87"/>
    <w:rsid w:val="006048B0"/>
    <w:rsid w:val="00605182"/>
    <w:rsid w:val="00605C00"/>
    <w:rsid w:val="0060658F"/>
    <w:rsid w:val="00614DAC"/>
    <w:rsid w:val="0062277B"/>
    <w:rsid w:val="006234FD"/>
    <w:rsid w:val="00624421"/>
    <w:rsid w:val="006258E3"/>
    <w:rsid w:val="00625D0D"/>
    <w:rsid w:val="0062691A"/>
    <w:rsid w:val="0063035C"/>
    <w:rsid w:val="00632D7D"/>
    <w:rsid w:val="00633017"/>
    <w:rsid w:val="00633E0A"/>
    <w:rsid w:val="006351D8"/>
    <w:rsid w:val="00636471"/>
    <w:rsid w:val="00636DA0"/>
    <w:rsid w:val="00637AD8"/>
    <w:rsid w:val="00640F02"/>
    <w:rsid w:val="00644746"/>
    <w:rsid w:val="00644F64"/>
    <w:rsid w:val="00645A71"/>
    <w:rsid w:val="006472B5"/>
    <w:rsid w:val="0065013B"/>
    <w:rsid w:val="006511B3"/>
    <w:rsid w:val="00652B94"/>
    <w:rsid w:val="00661048"/>
    <w:rsid w:val="006611A8"/>
    <w:rsid w:val="00661B58"/>
    <w:rsid w:val="006639AF"/>
    <w:rsid w:val="00663D9F"/>
    <w:rsid w:val="00665890"/>
    <w:rsid w:val="00666AC6"/>
    <w:rsid w:val="00667504"/>
    <w:rsid w:val="00670CE2"/>
    <w:rsid w:val="006728A3"/>
    <w:rsid w:val="00672F20"/>
    <w:rsid w:val="00673F96"/>
    <w:rsid w:val="00675DE5"/>
    <w:rsid w:val="00676F43"/>
    <w:rsid w:val="006777C5"/>
    <w:rsid w:val="00682E24"/>
    <w:rsid w:val="006838D1"/>
    <w:rsid w:val="006852B4"/>
    <w:rsid w:val="0068723B"/>
    <w:rsid w:val="00687614"/>
    <w:rsid w:val="0069341B"/>
    <w:rsid w:val="00693E27"/>
    <w:rsid w:val="0069406A"/>
    <w:rsid w:val="006946E8"/>
    <w:rsid w:val="00694BC0"/>
    <w:rsid w:val="00696B75"/>
    <w:rsid w:val="006A04F9"/>
    <w:rsid w:val="006A49EB"/>
    <w:rsid w:val="006A5472"/>
    <w:rsid w:val="006A590C"/>
    <w:rsid w:val="006A68CC"/>
    <w:rsid w:val="006B3228"/>
    <w:rsid w:val="006B4C0F"/>
    <w:rsid w:val="006C2337"/>
    <w:rsid w:val="006C3517"/>
    <w:rsid w:val="006C6553"/>
    <w:rsid w:val="006D5619"/>
    <w:rsid w:val="006E0402"/>
    <w:rsid w:val="006E26FD"/>
    <w:rsid w:val="006E385F"/>
    <w:rsid w:val="006E55A9"/>
    <w:rsid w:val="006E55C0"/>
    <w:rsid w:val="006E5F02"/>
    <w:rsid w:val="006E7006"/>
    <w:rsid w:val="006F0EC6"/>
    <w:rsid w:val="006F3283"/>
    <w:rsid w:val="006F352F"/>
    <w:rsid w:val="006F55E6"/>
    <w:rsid w:val="006F58CE"/>
    <w:rsid w:val="007020EB"/>
    <w:rsid w:val="007038A8"/>
    <w:rsid w:val="00706B10"/>
    <w:rsid w:val="00711F9E"/>
    <w:rsid w:val="0071283D"/>
    <w:rsid w:val="007146BA"/>
    <w:rsid w:val="00715002"/>
    <w:rsid w:val="007151BE"/>
    <w:rsid w:val="00715250"/>
    <w:rsid w:val="007157CE"/>
    <w:rsid w:val="00717FF0"/>
    <w:rsid w:val="007217F4"/>
    <w:rsid w:val="007221B3"/>
    <w:rsid w:val="00722FDA"/>
    <w:rsid w:val="00723C34"/>
    <w:rsid w:val="00723F2C"/>
    <w:rsid w:val="00726185"/>
    <w:rsid w:val="007341B1"/>
    <w:rsid w:val="007354A1"/>
    <w:rsid w:val="00736159"/>
    <w:rsid w:val="00736D29"/>
    <w:rsid w:val="007470D3"/>
    <w:rsid w:val="00751059"/>
    <w:rsid w:val="00751B85"/>
    <w:rsid w:val="00752E75"/>
    <w:rsid w:val="0075743C"/>
    <w:rsid w:val="0075774E"/>
    <w:rsid w:val="00761C48"/>
    <w:rsid w:val="00762519"/>
    <w:rsid w:val="00763A3C"/>
    <w:rsid w:val="007655BB"/>
    <w:rsid w:val="00766DF1"/>
    <w:rsid w:val="00774368"/>
    <w:rsid w:val="00774730"/>
    <w:rsid w:val="00775FBB"/>
    <w:rsid w:val="0077618C"/>
    <w:rsid w:val="00777777"/>
    <w:rsid w:val="00777A47"/>
    <w:rsid w:val="00780F83"/>
    <w:rsid w:val="007813E3"/>
    <w:rsid w:val="00782D49"/>
    <w:rsid w:val="00783984"/>
    <w:rsid w:val="00787BDF"/>
    <w:rsid w:val="007903B0"/>
    <w:rsid w:val="007908BD"/>
    <w:rsid w:val="00791AC5"/>
    <w:rsid w:val="00793EE1"/>
    <w:rsid w:val="00794DDC"/>
    <w:rsid w:val="00796192"/>
    <w:rsid w:val="007A13FE"/>
    <w:rsid w:val="007A17F0"/>
    <w:rsid w:val="007A2A8B"/>
    <w:rsid w:val="007A2D10"/>
    <w:rsid w:val="007A2DCE"/>
    <w:rsid w:val="007A4E60"/>
    <w:rsid w:val="007A54D9"/>
    <w:rsid w:val="007A67CA"/>
    <w:rsid w:val="007B0CFE"/>
    <w:rsid w:val="007B1FE3"/>
    <w:rsid w:val="007B2174"/>
    <w:rsid w:val="007B23F3"/>
    <w:rsid w:val="007B3618"/>
    <w:rsid w:val="007B391B"/>
    <w:rsid w:val="007B6E67"/>
    <w:rsid w:val="007C04E9"/>
    <w:rsid w:val="007C1FD8"/>
    <w:rsid w:val="007C1FE8"/>
    <w:rsid w:val="007C495C"/>
    <w:rsid w:val="007C5D0C"/>
    <w:rsid w:val="007C60DE"/>
    <w:rsid w:val="007D2A27"/>
    <w:rsid w:val="007D40BD"/>
    <w:rsid w:val="007D4FED"/>
    <w:rsid w:val="007D6392"/>
    <w:rsid w:val="007D64EA"/>
    <w:rsid w:val="007D783C"/>
    <w:rsid w:val="007E2846"/>
    <w:rsid w:val="007E3489"/>
    <w:rsid w:val="007E5220"/>
    <w:rsid w:val="007E65F7"/>
    <w:rsid w:val="007E660F"/>
    <w:rsid w:val="007E6AD8"/>
    <w:rsid w:val="007F2989"/>
    <w:rsid w:val="007F3704"/>
    <w:rsid w:val="007F5CC7"/>
    <w:rsid w:val="007F5E4A"/>
    <w:rsid w:val="007F7823"/>
    <w:rsid w:val="00800218"/>
    <w:rsid w:val="00804F3D"/>
    <w:rsid w:val="008109AD"/>
    <w:rsid w:val="008132AE"/>
    <w:rsid w:val="00813A36"/>
    <w:rsid w:val="00825A8D"/>
    <w:rsid w:val="008273EF"/>
    <w:rsid w:val="00827DE6"/>
    <w:rsid w:val="008310DE"/>
    <w:rsid w:val="00831614"/>
    <w:rsid w:val="00834D17"/>
    <w:rsid w:val="008369D5"/>
    <w:rsid w:val="00836AF5"/>
    <w:rsid w:val="008427D4"/>
    <w:rsid w:val="00847893"/>
    <w:rsid w:val="00847B62"/>
    <w:rsid w:val="0085269C"/>
    <w:rsid w:val="008545E6"/>
    <w:rsid w:val="008566F9"/>
    <w:rsid w:val="00856707"/>
    <w:rsid w:val="00856840"/>
    <w:rsid w:val="0086095B"/>
    <w:rsid w:val="00863EA3"/>
    <w:rsid w:val="00867220"/>
    <w:rsid w:val="00870083"/>
    <w:rsid w:val="00873C05"/>
    <w:rsid w:val="0087559D"/>
    <w:rsid w:val="00876846"/>
    <w:rsid w:val="0087741F"/>
    <w:rsid w:val="00882DD0"/>
    <w:rsid w:val="00883B88"/>
    <w:rsid w:val="00884FFF"/>
    <w:rsid w:val="00885E91"/>
    <w:rsid w:val="00891528"/>
    <w:rsid w:val="00891AE2"/>
    <w:rsid w:val="00893640"/>
    <w:rsid w:val="00893886"/>
    <w:rsid w:val="00893EFA"/>
    <w:rsid w:val="00895A37"/>
    <w:rsid w:val="00895E24"/>
    <w:rsid w:val="00897D9E"/>
    <w:rsid w:val="008A6B66"/>
    <w:rsid w:val="008A75FE"/>
    <w:rsid w:val="008B04FA"/>
    <w:rsid w:val="008B102B"/>
    <w:rsid w:val="008B3EE5"/>
    <w:rsid w:val="008B4AD3"/>
    <w:rsid w:val="008C2948"/>
    <w:rsid w:val="008C2B79"/>
    <w:rsid w:val="008C3A36"/>
    <w:rsid w:val="008C3A84"/>
    <w:rsid w:val="008C4204"/>
    <w:rsid w:val="008C4285"/>
    <w:rsid w:val="008C5A0E"/>
    <w:rsid w:val="008C62A6"/>
    <w:rsid w:val="008C7B97"/>
    <w:rsid w:val="008D0222"/>
    <w:rsid w:val="008D1797"/>
    <w:rsid w:val="008D327F"/>
    <w:rsid w:val="008D413D"/>
    <w:rsid w:val="008D61D1"/>
    <w:rsid w:val="008D6C63"/>
    <w:rsid w:val="008E0C84"/>
    <w:rsid w:val="008E12F6"/>
    <w:rsid w:val="008E52F5"/>
    <w:rsid w:val="008E62E1"/>
    <w:rsid w:val="008E6704"/>
    <w:rsid w:val="008E6B00"/>
    <w:rsid w:val="008E7852"/>
    <w:rsid w:val="008E78B4"/>
    <w:rsid w:val="008F084F"/>
    <w:rsid w:val="008F2EF7"/>
    <w:rsid w:val="008F61E4"/>
    <w:rsid w:val="008F67ED"/>
    <w:rsid w:val="008F6E6C"/>
    <w:rsid w:val="008F7572"/>
    <w:rsid w:val="008F7925"/>
    <w:rsid w:val="00902318"/>
    <w:rsid w:val="00902507"/>
    <w:rsid w:val="009028A9"/>
    <w:rsid w:val="00902FBF"/>
    <w:rsid w:val="00904354"/>
    <w:rsid w:val="00906043"/>
    <w:rsid w:val="00911461"/>
    <w:rsid w:val="00911F60"/>
    <w:rsid w:val="0091263A"/>
    <w:rsid w:val="009129C9"/>
    <w:rsid w:val="00912B41"/>
    <w:rsid w:val="009138EB"/>
    <w:rsid w:val="00913A7E"/>
    <w:rsid w:val="00914A70"/>
    <w:rsid w:val="00920667"/>
    <w:rsid w:val="00921B4B"/>
    <w:rsid w:val="009221C5"/>
    <w:rsid w:val="00922456"/>
    <w:rsid w:val="009230E8"/>
    <w:rsid w:val="00923EF6"/>
    <w:rsid w:val="009245E1"/>
    <w:rsid w:val="00926068"/>
    <w:rsid w:val="0093074E"/>
    <w:rsid w:val="0093128F"/>
    <w:rsid w:val="00932518"/>
    <w:rsid w:val="0093468B"/>
    <w:rsid w:val="009349A2"/>
    <w:rsid w:val="00936277"/>
    <w:rsid w:val="00937224"/>
    <w:rsid w:val="0093733C"/>
    <w:rsid w:val="009375A0"/>
    <w:rsid w:val="00940D75"/>
    <w:rsid w:val="0094140E"/>
    <w:rsid w:val="009454DE"/>
    <w:rsid w:val="009464EA"/>
    <w:rsid w:val="009512CB"/>
    <w:rsid w:val="009520A5"/>
    <w:rsid w:val="009524AD"/>
    <w:rsid w:val="00956C48"/>
    <w:rsid w:val="00957E8A"/>
    <w:rsid w:val="009615C4"/>
    <w:rsid w:val="00964872"/>
    <w:rsid w:val="00964F27"/>
    <w:rsid w:val="00966AED"/>
    <w:rsid w:val="00971385"/>
    <w:rsid w:val="00975EA5"/>
    <w:rsid w:val="00976203"/>
    <w:rsid w:val="00976953"/>
    <w:rsid w:val="00980B26"/>
    <w:rsid w:val="00982825"/>
    <w:rsid w:val="00983B96"/>
    <w:rsid w:val="00984E6A"/>
    <w:rsid w:val="0098780D"/>
    <w:rsid w:val="0099079D"/>
    <w:rsid w:val="00992252"/>
    <w:rsid w:val="00995806"/>
    <w:rsid w:val="009A16E8"/>
    <w:rsid w:val="009A1B34"/>
    <w:rsid w:val="009A3598"/>
    <w:rsid w:val="009A3C55"/>
    <w:rsid w:val="009A6982"/>
    <w:rsid w:val="009B5EDA"/>
    <w:rsid w:val="009B77D1"/>
    <w:rsid w:val="009C2018"/>
    <w:rsid w:val="009C3914"/>
    <w:rsid w:val="009C3C4D"/>
    <w:rsid w:val="009D15E8"/>
    <w:rsid w:val="009D1FDA"/>
    <w:rsid w:val="009D3AC0"/>
    <w:rsid w:val="009D4999"/>
    <w:rsid w:val="009D5403"/>
    <w:rsid w:val="009D6B42"/>
    <w:rsid w:val="009D701D"/>
    <w:rsid w:val="009E0E94"/>
    <w:rsid w:val="009E20D6"/>
    <w:rsid w:val="009E4BC6"/>
    <w:rsid w:val="009E4C95"/>
    <w:rsid w:val="009E4E20"/>
    <w:rsid w:val="009E6922"/>
    <w:rsid w:val="009E779D"/>
    <w:rsid w:val="009F0670"/>
    <w:rsid w:val="009F1DE6"/>
    <w:rsid w:val="009F31BC"/>
    <w:rsid w:val="009F355D"/>
    <w:rsid w:val="009F5203"/>
    <w:rsid w:val="009F65D8"/>
    <w:rsid w:val="009F6CE5"/>
    <w:rsid w:val="009F7FC4"/>
    <w:rsid w:val="00A053F9"/>
    <w:rsid w:val="00A05EE5"/>
    <w:rsid w:val="00A07D62"/>
    <w:rsid w:val="00A161CE"/>
    <w:rsid w:val="00A26911"/>
    <w:rsid w:val="00A304C7"/>
    <w:rsid w:val="00A33081"/>
    <w:rsid w:val="00A357B3"/>
    <w:rsid w:val="00A35DEB"/>
    <w:rsid w:val="00A366CD"/>
    <w:rsid w:val="00A377A7"/>
    <w:rsid w:val="00A37B03"/>
    <w:rsid w:val="00A41B18"/>
    <w:rsid w:val="00A437C8"/>
    <w:rsid w:val="00A51FE3"/>
    <w:rsid w:val="00A52042"/>
    <w:rsid w:val="00A52A9E"/>
    <w:rsid w:val="00A53DAF"/>
    <w:rsid w:val="00A54169"/>
    <w:rsid w:val="00A5742E"/>
    <w:rsid w:val="00A57C34"/>
    <w:rsid w:val="00A62786"/>
    <w:rsid w:val="00A63240"/>
    <w:rsid w:val="00A649BA"/>
    <w:rsid w:val="00A64B57"/>
    <w:rsid w:val="00A65AA1"/>
    <w:rsid w:val="00A65CF8"/>
    <w:rsid w:val="00A66BD7"/>
    <w:rsid w:val="00A7368E"/>
    <w:rsid w:val="00A80271"/>
    <w:rsid w:val="00A86C42"/>
    <w:rsid w:val="00A9219B"/>
    <w:rsid w:val="00A95CBB"/>
    <w:rsid w:val="00A97C55"/>
    <w:rsid w:val="00AA06A6"/>
    <w:rsid w:val="00AA0DB0"/>
    <w:rsid w:val="00AA19B5"/>
    <w:rsid w:val="00AA31C4"/>
    <w:rsid w:val="00AA381B"/>
    <w:rsid w:val="00AA4D02"/>
    <w:rsid w:val="00AA5518"/>
    <w:rsid w:val="00AA78E1"/>
    <w:rsid w:val="00AB0BB5"/>
    <w:rsid w:val="00AB1BF9"/>
    <w:rsid w:val="00AB206C"/>
    <w:rsid w:val="00AB394B"/>
    <w:rsid w:val="00AC0962"/>
    <w:rsid w:val="00AC2AD6"/>
    <w:rsid w:val="00AC662D"/>
    <w:rsid w:val="00AC66BD"/>
    <w:rsid w:val="00AC7A05"/>
    <w:rsid w:val="00AD0C68"/>
    <w:rsid w:val="00AD2042"/>
    <w:rsid w:val="00AD22DD"/>
    <w:rsid w:val="00AD5497"/>
    <w:rsid w:val="00AE1DFE"/>
    <w:rsid w:val="00AE2DE4"/>
    <w:rsid w:val="00AE515D"/>
    <w:rsid w:val="00AE525F"/>
    <w:rsid w:val="00AE7477"/>
    <w:rsid w:val="00AF5095"/>
    <w:rsid w:val="00AF5726"/>
    <w:rsid w:val="00AF61F3"/>
    <w:rsid w:val="00B0357D"/>
    <w:rsid w:val="00B05456"/>
    <w:rsid w:val="00B0591C"/>
    <w:rsid w:val="00B10320"/>
    <w:rsid w:val="00B1037B"/>
    <w:rsid w:val="00B12940"/>
    <w:rsid w:val="00B14B54"/>
    <w:rsid w:val="00B154D3"/>
    <w:rsid w:val="00B1709C"/>
    <w:rsid w:val="00B17E69"/>
    <w:rsid w:val="00B20C96"/>
    <w:rsid w:val="00B23BC0"/>
    <w:rsid w:val="00B24E48"/>
    <w:rsid w:val="00B27A59"/>
    <w:rsid w:val="00B32D95"/>
    <w:rsid w:val="00B34795"/>
    <w:rsid w:val="00B354A4"/>
    <w:rsid w:val="00B35A55"/>
    <w:rsid w:val="00B35D04"/>
    <w:rsid w:val="00B36158"/>
    <w:rsid w:val="00B36A1F"/>
    <w:rsid w:val="00B3765D"/>
    <w:rsid w:val="00B40A8B"/>
    <w:rsid w:val="00B412A2"/>
    <w:rsid w:val="00B417A4"/>
    <w:rsid w:val="00B4629A"/>
    <w:rsid w:val="00B46B3A"/>
    <w:rsid w:val="00B46BCA"/>
    <w:rsid w:val="00B47663"/>
    <w:rsid w:val="00B47722"/>
    <w:rsid w:val="00B51102"/>
    <w:rsid w:val="00B51BF7"/>
    <w:rsid w:val="00B52408"/>
    <w:rsid w:val="00B54B44"/>
    <w:rsid w:val="00B5546A"/>
    <w:rsid w:val="00B56036"/>
    <w:rsid w:val="00B573C4"/>
    <w:rsid w:val="00B57CEB"/>
    <w:rsid w:val="00B65B4B"/>
    <w:rsid w:val="00B74652"/>
    <w:rsid w:val="00B76429"/>
    <w:rsid w:val="00B8223E"/>
    <w:rsid w:val="00B82B3B"/>
    <w:rsid w:val="00B82DA3"/>
    <w:rsid w:val="00B858B0"/>
    <w:rsid w:val="00B878A5"/>
    <w:rsid w:val="00B91947"/>
    <w:rsid w:val="00B91A39"/>
    <w:rsid w:val="00B92945"/>
    <w:rsid w:val="00B92EFC"/>
    <w:rsid w:val="00B95C99"/>
    <w:rsid w:val="00BA0E0C"/>
    <w:rsid w:val="00BA0F6D"/>
    <w:rsid w:val="00BA19BE"/>
    <w:rsid w:val="00BA1AC6"/>
    <w:rsid w:val="00BA3697"/>
    <w:rsid w:val="00BA3E70"/>
    <w:rsid w:val="00BA77ED"/>
    <w:rsid w:val="00BA7D49"/>
    <w:rsid w:val="00BB055C"/>
    <w:rsid w:val="00BB2F61"/>
    <w:rsid w:val="00BB40B4"/>
    <w:rsid w:val="00BB5DAB"/>
    <w:rsid w:val="00BC1405"/>
    <w:rsid w:val="00BC2261"/>
    <w:rsid w:val="00BC56A6"/>
    <w:rsid w:val="00BC68D9"/>
    <w:rsid w:val="00BC6DB7"/>
    <w:rsid w:val="00BC7775"/>
    <w:rsid w:val="00BD0FA3"/>
    <w:rsid w:val="00BD501D"/>
    <w:rsid w:val="00BD560D"/>
    <w:rsid w:val="00BD6722"/>
    <w:rsid w:val="00BD703D"/>
    <w:rsid w:val="00BD72EA"/>
    <w:rsid w:val="00BD7BEE"/>
    <w:rsid w:val="00BE12F3"/>
    <w:rsid w:val="00BE42C4"/>
    <w:rsid w:val="00BE4B86"/>
    <w:rsid w:val="00BF1740"/>
    <w:rsid w:val="00BF1B99"/>
    <w:rsid w:val="00BF4847"/>
    <w:rsid w:val="00BF4B7F"/>
    <w:rsid w:val="00BF4DE6"/>
    <w:rsid w:val="00BF50ED"/>
    <w:rsid w:val="00BF5228"/>
    <w:rsid w:val="00BF7257"/>
    <w:rsid w:val="00C00065"/>
    <w:rsid w:val="00C00A30"/>
    <w:rsid w:val="00C010B8"/>
    <w:rsid w:val="00C015F5"/>
    <w:rsid w:val="00C01E33"/>
    <w:rsid w:val="00C04CBB"/>
    <w:rsid w:val="00C055D5"/>
    <w:rsid w:val="00C058B5"/>
    <w:rsid w:val="00C07CAF"/>
    <w:rsid w:val="00C11280"/>
    <w:rsid w:val="00C12EF8"/>
    <w:rsid w:val="00C13544"/>
    <w:rsid w:val="00C1397E"/>
    <w:rsid w:val="00C139BB"/>
    <w:rsid w:val="00C1427B"/>
    <w:rsid w:val="00C169A2"/>
    <w:rsid w:val="00C17959"/>
    <w:rsid w:val="00C17F7A"/>
    <w:rsid w:val="00C20B5C"/>
    <w:rsid w:val="00C21804"/>
    <w:rsid w:val="00C23EDE"/>
    <w:rsid w:val="00C2519A"/>
    <w:rsid w:val="00C30890"/>
    <w:rsid w:val="00C331ED"/>
    <w:rsid w:val="00C33F0C"/>
    <w:rsid w:val="00C344C5"/>
    <w:rsid w:val="00C352A9"/>
    <w:rsid w:val="00C36BE0"/>
    <w:rsid w:val="00C41AB7"/>
    <w:rsid w:val="00C42BDB"/>
    <w:rsid w:val="00C43B75"/>
    <w:rsid w:val="00C43F17"/>
    <w:rsid w:val="00C471F3"/>
    <w:rsid w:val="00C51D42"/>
    <w:rsid w:val="00C52231"/>
    <w:rsid w:val="00C55EC6"/>
    <w:rsid w:val="00C564BB"/>
    <w:rsid w:val="00C60D27"/>
    <w:rsid w:val="00C6551A"/>
    <w:rsid w:val="00C65F41"/>
    <w:rsid w:val="00C670BA"/>
    <w:rsid w:val="00C675EF"/>
    <w:rsid w:val="00C678F3"/>
    <w:rsid w:val="00C67A8C"/>
    <w:rsid w:val="00C74588"/>
    <w:rsid w:val="00C75A4B"/>
    <w:rsid w:val="00C7663A"/>
    <w:rsid w:val="00C76858"/>
    <w:rsid w:val="00C83287"/>
    <w:rsid w:val="00C91507"/>
    <w:rsid w:val="00C92452"/>
    <w:rsid w:val="00C9438E"/>
    <w:rsid w:val="00C9479B"/>
    <w:rsid w:val="00CA09BF"/>
    <w:rsid w:val="00CA13BE"/>
    <w:rsid w:val="00CA3EF4"/>
    <w:rsid w:val="00CA77F7"/>
    <w:rsid w:val="00CB179F"/>
    <w:rsid w:val="00CB4284"/>
    <w:rsid w:val="00CB47D4"/>
    <w:rsid w:val="00CB588A"/>
    <w:rsid w:val="00CB62F4"/>
    <w:rsid w:val="00CC0CEE"/>
    <w:rsid w:val="00CC1B61"/>
    <w:rsid w:val="00CC7A6E"/>
    <w:rsid w:val="00CD10F0"/>
    <w:rsid w:val="00CD12CB"/>
    <w:rsid w:val="00CD3164"/>
    <w:rsid w:val="00CD509D"/>
    <w:rsid w:val="00CD6FA3"/>
    <w:rsid w:val="00CE0608"/>
    <w:rsid w:val="00CE15DE"/>
    <w:rsid w:val="00CE287A"/>
    <w:rsid w:val="00CE2F54"/>
    <w:rsid w:val="00CE37A9"/>
    <w:rsid w:val="00CE3AA6"/>
    <w:rsid w:val="00CE522E"/>
    <w:rsid w:val="00CE5BD5"/>
    <w:rsid w:val="00CF0407"/>
    <w:rsid w:val="00CF0698"/>
    <w:rsid w:val="00CF19DB"/>
    <w:rsid w:val="00CF2BB4"/>
    <w:rsid w:val="00CF3869"/>
    <w:rsid w:val="00CF43FD"/>
    <w:rsid w:val="00CF4D63"/>
    <w:rsid w:val="00CF53AA"/>
    <w:rsid w:val="00D02190"/>
    <w:rsid w:val="00D02E05"/>
    <w:rsid w:val="00D0515F"/>
    <w:rsid w:val="00D06964"/>
    <w:rsid w:val="00D06B1B"/>
    <w:rsid w:val="00D07D39"/>
    <w:rsid w:val="00D11790"/>
    <w:rsid w:val="00D139AB"/>
    <w:rsid w:val="00D145B6"/>
    <w:rsid w:val="00D149A3"/>
    <w:rsid w:val="00D14BB1"/>
    <w:rsid w:val="00D16131"/>
    <w:rsid w:val="00D16286"/>
    <w:rsid w:val="00D20E5B"/>
    <w:rsid w:val="00D21A9B"/>
    <w:rsid w:val="00D237F7"/>
    <w:rsid w:val="00D23A28"/>
    <w:rsid w:val="00D23A8F"/>
    <w:rsid w:val="00D25F6E"/>
    <w:rsid w:val="00D27DE0"/>
    <w:rsid w:val="00D3252A"/>
    <w:rsid w:val="00D35192"/>
    <w:rsid w:val="00D35276"/>
    <w:rsid w:val="00D43736"/>
    <w:rsid w:val="00D46432"/>
    <w:rsid w:val="00D465AF"/>
    <w:rsid w:val="00D46C44"/>
    <w:rsid w:val="00D54994"/>
    <w:rsid w:val="00D54DDD"/>
    <w:rsid w:val="00D5738D"/>
    <w:rsid w:val="00D578F7"/>
    <w:rsid w:val="00D57940"/>
    <w:rsid w:val="00D61A12"/>
    <w:rsid w:val="00D64D68"/>
    <w:rsid w:val="00D659ED"/>
    <w:rsid w:val="00D65C08"/>
    <w:rsid w:val="00D7046D"/>
    <w:rsid w:val="00D73DB2"/>
    <w:rsid w:val="00D765FA"/>
    <w:rsid w:val="00D76F98"/>
    <w:rsid w:val="00D77AF9"/>
    <w:rsid w:val="00D77E62"/>
    <w:rsid w:val="00D80C8E"/>
    <w:rsid w:val="00D80D00"/>
    <w:rsid w:val="00D85C7A"/>
    <w:rsid w:val="00D8797C"/>
    <w:rsid w:val="00D906B8"/>
    <w:rsid w:val="00D90F4B"/>
    <w:rsid w:val="00D92150"/>
    <w:rsid w:val="00D94600"/>
    <w:rsid w:val="00D94AF8"/>
    <w:rsid w:val="00DA1C6E"/>
    <w:rsid w:val="00DA29B6"/>
    <w:rsid w:val="00DA2D2C"/>
    <w:rsid w:val="00DA2E22"/>
    <w:rsid w:val="00DA3783"/>
    <w:rsid w:val="00DA3D71"/>
    <w:rsid w:val="00DA4400"/>
    <w:rsid w:val="00DA47A6"/>
    <w:rsid w:val="00DA5416"/>
    <w:rsid w:val="00DA5FEA"/>
    <w:rsid w:val="00DB1478"/>
    <w:rsid w:val="00DB1B53"/>
    <w:rsid w:val="00DB301D"/>
    <w:rsid w:val="00DB31A6"/>
    <w:rsid w:val="00DB4268"/>
    <w:rsid w:val="00DB5134"/>
    <w:rsid w:val="00DB5E40"/>
    <w:rsid w:val="00DB6539"/>
    <w:rsid w:val="00DC00CC"/>
    <w:rsid w:val="00DC06A4"/>
    <w:rsid w:val="00DC1440"/>
    <w:rsid w:val="00DC1BF4"/>
    <w:rsid w:val="00DC2072"/>
    <w:rsid w:val="00DC2114"/>
    <w:rsid w:val="00DC4C90"/>
    <w:rsid w:val="00DC50C2"/>
    <w:rsid w:val="00DC6F59"/>
    <w:rsid w:val="00DD0A05"/>
    <w:rsid w:val="00DD4072"/>
    <w:rsid w:val="00DD50B5"/>
    <w:rsid w:val="00DD732C"/>
    <w:rsid w:val="00DE3FC9"/>
    <w:rsid w:val="00DE5C9C"/>
    <w:rsid w:val="00DF09FD"/>
    <w:rsid w:val="00DF0F86"/>
    <w:rsid w:val="00DF1205"/>
    <w:rsid w:val="00DF250D"/>
    <w:rsid w:val="00DF2663"/>
    <w:rsid w:val="00DF447C"/>
    <w:rsid w:val="00DF5073"/>
    <w:rsid w:val="00DF5D68"/>
    <w:rsid w:val="00DF7ADD"/>
    <w:rsid w:val="00DF7C7C"/>
    <w:rsid w:val="00DF7D50"/>
    <w:rsid w:val="00E02DA3"/>
    <w:rsid w:val="00E05DD7"/>
    <w:rsid w:val="00E07045"/>
    <w:rsid w:val="00E101EF"/>
    <w:rsid w:val="00E108E3"/>
    <w:rsid w:val="00E11309"/>
    <w:rsid w:val="00E126DF"/>
    <w:rsid w:val="00E14F8F"/>
    <w:rsid w:val="00E20672"/>
    <w:rsid w:val="00E23303"/>
    <w:rsid w:val="00E3013B"/>
    <w:rsid w:val="00E36BDD"/>
    <w:rsid w:val="00E438F5"/>
    <w:rsid w:val="00E43E60"/>
    <w:rsid w:val="00E44F0E"/>
    <w:rsid w:val="00E45163"/>
    <w:rsid w:val="00E458C6"/>
    <w:rsid w:val="00E46494"/>
    <w:rsid w:val="00E46C98"/>
    <w:rsid w:val="00E46FC1"/>
    <w:rsid w:val="00E4766C"/>
    <w:rsid w:val="00E5100B"/>
    <w:rsid w:val="00E51EB4"/>
    <w:rsid w:val="00E570AD"/>
    <w:rsid w:val="00E605ED"/>
    <w:rsid w:val="00E60739"/>
    <w:rsid w:val="00E631D0"/>
    <w:rsid w:val="00E64928"/>
    <w:rsid w:val="00E64DF9"/>
    <w:rsid w:val="00E67033"/>
    <w:rsid w:val="00E70B38"/>
    <w:rsid w:val="00E723A3"/>
    <w:rsid w:val="00E747F9"/>
    <w:rsid w:val="00E75320"/>
    <w:rsid w:val="00E76FC4"/>
    <w:rsid w:val="00E77319"/>
    <w:rsid w:val="00E80815"/>
    <w:rsid w:val="00E82D70"/>
    <w:rsid w:val="00E83D57"/>
    <w:rsid w:val="00E8587A"/>
    <w:rsid w:val="00E86E2B"/>
    <w:rsid w:val="00E87612"/>
    <w:rsid w:val="00E90E8B"/>
    <w:rsid w:val="00E94DE9"/>
    <w:rsid w:val="00EA0DEE"/>
    <w:rsid w:val="00EA58FC"/>
    <w:rsid w:val="00EA5A57"/>
    <w:rsid w:val="00EA6EFF"/>
    <w:rsid w:val="00EB0CAF"/>
    <w:rsid w:val="00EB298D"/>
    <w:rsid w:val="00EB2E47"/>
    <w:rsid w:val="00EB34B7"/>
    <w:rsid w:val="00EB6FBF"/>
    <w:rsid w:val="00EC11FB"/>
    <w:rsid w:val="00EC1CB4"/>
    <w:rsid w:val="00EC2049"/>
    <w:rsid w:val="00EC362C"/>
    <w:rsid w:val="00EC670D"/>
    <w:rsid w:val="00EC6EFB"/>
    <w:rsid w:val="00EC7303"/>
    <w:rsid w:val="00ED0170"/>
    <w:rsid w:val="00ED1543"/>
    <w:rsid w:val="00ED1A42"/>
    <w:rsid w:val="00ED2FD8"/>
    <w:rsid w:val="00ED3B5E"/>
    <w:rsid w:val="00ED41D4"/>
    <w:rsid w:val="00ED4EC4"/>
    <w:rsid w:val="00ED4F35"/>
    <w:rsid w:val="00ED59FA"/>
    <w:rsid w:val="00ED6976"/>
    <w:rsid w:val="00ED6BCC"/>
    <w:rsid w:val="00ED7204"/>
    <w:rsid w:val="00EE3BF5"/>
    <w:rsid w:val="00EE5C2D"/>
    <w:rsid w:val="00EF0012"/>
    <w:rsid w:val="00EF09A6"/>
    <w:rsid w:val="00EF2B70"/>
    <w:rsid w:val="00EF41F3"/>
    <w:rsid w:val="00EF6BAD"/>
    <w:rsid w:val="00F00BDE"/>
    <w:rsid w:val="00F00D65"/>
    <w:rsid w:val="00F03AE4"/>
    <w:rsid w:val="00F07DD5"/>
    <w:rsid w:val="00F13192"/>
    <w:rsid w:val="00F14226"/>
    <w:rsid w:val="00F14BEC"/>
    <w:rsid w:val="00F15C7A"/>
    <w:rsid w:val="00F17631"/>
    <w:rsid w:val="00F216C7"/>
    <w:rsid w:val="00F22F7E"/>
    <w:rsid w:val="00F231F4"/>
    <w:rsid w:val="00F24F3C"/>
    <w:rsid w:val="00F25824"/>
    <w:rsid w:val="00F300DB"/>
    <w:rsid w:val="00F309AE"/>
    <w:rsid w:val="00F3169D"/>
    <w:rsid w:val="00F326C6"/>
    <w:rsid w:val="00F348C3"/>
    <w:rsid w:val="00F34A40"/>
    <w:rsid w:val="00F35048"/>
    <w:rsid w:val="00F37EB5"/>
    <w:rsid w:val="00F423D4"/>
    <w:rsid w:val="00F43885"/>
    <w:rsid w:val="00F45ECF"/>
    <w:rsid w:val="00F47DD1"/>
    <w:rsid w:val="00F47FB1"/>
    <w:rsid w:val="00F50091"/>
    <w:rsid w:val="00F50745"/>
    <w:rsid w:val="00F5193F"/>
    <w:rsid w:val="00F519CE"/>
    <w:rsid w:val="00F54997"/>
    <w:rsid w:val="00F56EE1"/>
    <w:rsid w:val="00F64C7C"/>
    <w:rsid w:val="00F70301"/>
    <w:rsid w:val="00F71196"/>
    <w:rsid w:val="00F7123E"/>
    <w:rsid w:val="00F72356"/>
    <w:rsid w:val="00F7270C"/>
    <w:rsid w:val="00F7312E"/>
    <w:rsid w:val="00F75737"/>
    <w:rsid w:val="00F75B8A"/>
    <w:rsid w:val="00F8005A"/>
    <w:rsid w:val="00F809AE"/>
    <w:rsid w:val="00F81C4A"/>
    <w:rsid w:val="00F831F3"/>
    <w:rsid w:val="00F83584"/>
    <w:rsid w:val="00F84354"/>
    <w:rsid w:val="00F85116"/>
    <w:rsid w:val="00F85A1B"/>
    <w:rsid w:val="00F874A6"/>
    <w:rsid w:val="00F87957"/>
    <w:rsid w:val="00F9149D"/>
    <w:rsid w:val="00F91843"/>
    <w:rsid w:val="00F919B7"/>
    <w:rsid w:val="00F92FAA"/>
    <w:rsid w:val="00F9404B"/>
    <w:rsid w:val="00F9748E"/>
    <w:rsid w:val="00FA15F4"/>
    <w:rsid w:val="00FA16B0"/>
    <w:rsid w:val="00FA170A"/>
    <w:rsid w:val="00FA2812"/>
    <w:rsid w:val="00FA4772"/>
    <w:rsid w:val="00FA5BD8"/>
    <w:rsid w:val="00FA795F"/>
    <w:rsid w:val="00FB344D"/>
    <w:rsid w:val="00FB3854"/>
    <w:rsid w:val="00FB462B"/>
    <w:rsid w:val="00FB4B3F"/>
    <w:rsid w:val="00FB6346"/>
    <w:rsid w:val="00FC0CE3"/>
    <w:rsid w:val="00FC2288"/>
    <w:rsid w:val="00FC6B23"/>
    <w:rsid w:val="00FC710C"/>
    <w:rsid w:val="00FC751D"/>
    <w:rsid w:val="00FC7916"/>
    <w:rsid w:val="00FD125C"/>
    <w:rsid w:val="00FD6A7E"/>
    <w:rsid w:val="00FD6EA0"/>
    <w:rsid w:val="00FD79AC"/>
    <w:rsid w:val="00FD7A4D"/>
    <w:rsid w:val="00FD7B67"/>
    <w:rsid w:val="00FE119B"/>
    <w:rsid w:val="00FE18AA"/>
    <w:rsid w:val="00FE46A0"/>
    <w:rsid w:val="00FE5EF2"/>
    <w:rsid w:val="00FF1601"/>
    <w:rsid w:val="00FF354B"/>
    <w:rsid w:val="00FF4F7A"/>
    <w:rsid w:val="00FF75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F6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12FF7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7506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2FF7"/>
    <w:pPr>
      <w:keepNext/>
      <w:jc w:val="center"/>
      <w:outlineLvl w:val="2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06783E"/>
    <w:pPr>
      <w:keepNext/>
      <w:tabs>
        <w:tab w:val="num" w:pos="0"/>
      </w:tabs>
      <w:jc w:val="both"/>
      <w:outlineLvl w:val="4"/>
    </w:pPr>
    <w:rPr>
      <w:rFonts w:ascii="Arial" w:hAnsi="Arial"/>
      <w:b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1075D4"/>
    <w:pPr>
      <w:suppressAutoHyphens/>
      <w:spacing w:before="240" w:after="60"/>
      <w:ind w:left="1789" w:hanging="1080"/>
      <w:outlineLvl w:val="5"/>
    </w:pPr>
    <w:rPr>
      <w:b/>
      <w:bCs/>
      <w:sz w:val="22"/>
      <w:szCs w:val="22"/>
      <w:lang w:eastAsia="zh-CN"/>
    </w:rPr>
  </w:style>
  <w:style w:type="paragraph" w:styleId="8">
    <w:name w:val="heading 8"/>
    <w:basedOn w:val="a"/>
    <w:next w:val="a"/>
    <w:link w:val="80"/>
    <w:semiHidden/>
    <w:unhideWhenUsed/>
    <w:qFormat/>
    <w:rsid w:val="001B50A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12FF7"/>
    <w:pPr>
      <w:ind w:firstLine="709"/>
    </w:pPr>
    <w:rPr>
      <w:sz w:val="28"/>
    </w:rPr>
  </w:style>
  <w:style w:type="paragraph" w:styleId="a4">
    <w:name w:val="Title"/>
    <w:basedOn w:val="a"/>
    <w:link w:val="a5"/>
    <w:qFormat/>
    <w:rsid w:val="00012FF7"/>
    <w:pPr>
      <w:jc w:val="center"/>
    </w:pPr>
    <w:rPr>
      <w:sz w:val="28"/>
      <w:szCs w:val="20"/>
    </w:rPr>
  </w:style>
  <w:style w:type="table" w:styleId="a6">
    <w:name w:val="Table Grid"/>
    <w:basedOn w:val="a1"/>
    <w:uiPriority w:val="39"/>
    <w:rsid w:val="00B95C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rsid w:val="00A51FE3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B77D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B77D1"/>
  </w:style>
  <w:style w:type="paragraph" w:styleId="aa">
    <w:name w:val="footer"/>
    <w:basedOn w:val="a"/>
    <w:rsid w:val="005B7A2B"/>
    <w:pPr>
      <w:tabs>
        <w:tab w:val="center" w:pos="4677"/>
        <w:tab w:val="right" w:pos="9355"/>
      </w:tabs>
    </w:pPr>
  </w:style>
  <w:style w:type="paragraph" w:styleId="ab">
    <w:name w:val="Normal Indent"/>
    <w:basedOn w:val="a"/>
    <w:rsid w:val="004605D3"/>
    <w:pPr>
      <w:spacing w:before="60" w:after="120"/>
      <w:ind w:firstLine="709"/>
      <w:jc w:val="both"/>
    </w:pPr>
    <w:rPr>
      <w:sz w:val="28"/>
    </w:rPr>
  </w:style>
  <w:style w:type="paragraph" w:customStyle="1" w:styleId="ac">
    <w:name w:val="Комментарий"/>
    <w:basedOn w:val="ad"/>
    <w:rsid w:val="004605D3"/>
    <w:pPr>
      <w:shd w:val="clear" w:color="auto" w:fill="auto"/>
      <w:spacing w:before="60" w:after="120"/>
    </w:pPr>
    <w:rPr>
      <w:vanish/>
      <w:color w:val="008000"/>
      <w:sz w:val="28"/>
      <w:szCs w:val="28"/>
      <w:vertAlign w:val="superscript"/>
    </w:rPr>
  </w:style>
  <w:style w:type="paragraph" w:customStyle="1" w:styleId="ae">
    <w:name w:val="Краткое содержание"/>
    <w:basedOn w:val="a"/>
    <w:next w:val="ab"/>
    <w:rsid w:val="004605D3"/>
    <w:pPr>
      <w:keepNext/>
      <w:spacing w:before="720" w:after="720"/>
      <w:ind w:right="1843"/>
      <w:outlineLvl w:val="2"/>
    </w:pPr>
    <w:rPr>
      <w:rFonts w:ascii="Arial" w:hAnsi="Arial" w:cs="Arial"/>
      <w:bCs/>
      <w:sz w:val="28"/>
      <w:szCs w:val="26"/>
    </w:rPr>
  </w:style>
  <w:style w:type="paragraph" w:styleId="ad">
    <w:name w:val="Document Map"/>
    <w:basedOn w:val="a"/>
    <w:semiHidden/>
    <w:rsid w:val="004605D3"/>
    <w:pPr>
      <w:shd w:val="clear" w:color="auto" w:fill="000080"/>
    </w:pPr>
    <w:rPr>
      <w:rFonts w:ascii="Tahoma" w:hAnsi="Tahoma" w:cs="Tahoma"/>
    </w:rPr>
  </w:style>
  <w:style w:type="character" w:customStyle="1" w:styleId="30">
    <w:name w:val="Заголовок 3 Знак"/>
    <w:link w:val="3"/>
    <w:rsid w:val="003D09AD"/>
    <w:rPr>
      <w:sz w:val="28"/>
    </w:rPr>
  </w:style>
  <w:style w:type="character" w:customStyle="1" w:styleId="a5">
    <w:name w:val="Название Знак"/>
    <w:link w:val="a4"/>
    <w:rsid w:val="003D09AD"/>
    <w:rPr>
      <w:sz w:val="28"/>
    </w:rPr>
  </w:style>
  <w:style w:type="character" w:customStyle="1" w:styleId="50">
    <w:name w:val="Заголовок 5 Знак"/>
    <w:link w:val="5"/>
    <w:rsid w:val="0006783E"/>
    <w:rPr>
      <w:rFonts w:ascii="Arial" w:hAnsi="Arial"/>
      <w:b/>
      <w:sz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06783E"/>
  </w:style>
  <w:style w:type="character" w:customStyle="1" w:styleId="Absatz-Standardschriftart">
    <w:name w:val="Absatz-Standardschriftart"/>
    <w:rsid w:val="0006783E"/>
  </w:style>
  <w:style w:type="character" w:customStyle="1" w:styleId="WW8Num1z0">
    <w:name w:val="WW8Num1z0"/>
    <w:rsid w:val="0006783E"/>
    <w:rPr>
      <w:rFonts w:ascii="Symbol" w:hAnsi="Symbol"/>
    </w:rPr>
  </w:style>
  <w:style w:type="character" w:customStyle="1" w:styleId="WW8Num1z2">
    <w:name w:val="WW8Num1z2"/>
    <w:rsid w:val="0006783E"/>
    <w:rPr>
      <w:rFonts w:ascii="Courier New" w:hAnsi="Courier New" w:cs="Courier New"/>
    </w:rPr>
  </w:style>
  <w:style w:type="character" w:customStyle="1" w:styleId="WW8Num1z3">
    <w:name w:val="WW8Num1z3"/>
    <w:rsid w:val="0006783E"/>
    <w:rPr>
      <w:rFonts w:ascii="Wingdings" w:hAnsi="Wingdings"/>
    </w:rPr>
  </w:style>
  <w:style w:type="character" w:customStyle="1" w:styleId="WW8Num2z0">
    <w:name w:val="WW8Num2z0"/>
    <w:rsid w:val="0006783E"/>
    <w:rPr>
      <w:rFonts w:ascii="Symbol" w:hAnsi="Symbol"/>
    </w:rPr>
  </w:style>
  <w:style w:type="character" w:customStyle="1" w:styleId="WW8Num2z1">
    <w:name w:val="WW8Num2z1"/>
    <w:rsid w:val="0006783E"/>
    <w:rPr>
      <w:rFonts w:ascii="Courier New" w:hAnsi="Courier New" w:cs="Courier New"/>
    </w:rPr>
  </w:style>
  <w:style w:type="character" w:customStyle="1" w:styleId="WW8Num2z2">
    <w:name w:val="WW8Num2z2"/>
    <w:rsid w:val="0006783E"/>
    <w:rPr>
      <w:rFonts w:ascii="Wingdings" w:hAnsi="Wingdings"/>
    </w:rPr>
  </w:style>
  <w:style w:type="character" w:customStyle="1" w:styleId="WW8Num3z1">
    <w:name w:val="WW8Num3z1"/>
    <w:rsid w:val="0006783E"/>
    <w:rPr>
      <w:rFonts w:ascii="Symbol" w:hAnsi="Symbol"/>
    </w:rPr>
  </w:style>
  <w:style w:type="character" w:customStyle="1" w:styleId="WW8Num9z0">
    <w:name w:val="WW8Num9z0"/>
    <w:rsid w:val="0006783E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06783E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6783E"/>
    <w:rPr>
      <w:rFonts w:ascii="Courier New" w:hAnsi="Courier New" w:cs="Courier New"/>
    </w:rPr>
  </w:style>
  <w:style w:type="character" w:customStyle="1" w:styleId="WW8Num10z2">
    <w:name w:val="WW8Num10z2"/>
    <w:rsid w:val="0006783E"/>
    <w:rPr>
      <w:rFonts w:ascii="Wingdings" w:hAnsi="Wingdings"/>
    </w:rPr>
  </w:style>
  <w:style w:type="character" w:customStyle="1" w:styleId="WW8Num10z3">
    <w:name w:val="WW8Num10z3"/>
    <w:rsid w:val="0006783E"/>
    <w:rPr>
      <w:rFonts w:ascii="Symbol" w:hAnsi="Symbol"/>
    </w:rPr>
  </w:style>
  <w:style w:type="character" w:customStyle="1" w:styleId="WW8Num13z1">
    <w:name w:val="WW8Num13z1"/>
    <w:rsid w:val="0006783E"/>
    <w:rPr>
      <w:rFonts w:ascii="Wingdings" w:hAnsi="Wingdings"/>
    </w:rPr>
  </w:style>
  <w:style w:type="character" w:customStyle="1" w:styleId="WW8Num18z0">
    <w:name w:val="WW8Num18z0"/>
    <w:rsid w:val="0006783E"/>
    <w:rPr>
      <w:rFonts w:ascii="Symbol" w:hAnsi="Symbol"/>
    </w:rPr>
  </w:style>
  <w:style w:type="character" w:customStyle="1" w:styleId="WW8Num18z1">
    <w:name w:val="WW8Num18z1"/>
    <w:rsid w:val="0006783E"/>
    <w:rPr>
      <w:rFonts w:ascii="Courier New" w:hAnsi="Courier New" w:cs="Courier New"/>
    </w:rPr>
  </w:style>
  <w:style w:type="character" w:customStyle="1" w:styleId="WW8Num18z2">
    <w:name w:val="WW8Num18z2"/>
    <w:rsid w:val="0006783E"/>
    <w:rPr>
      <w:rFonts w:ascii="Wingdings" w:hAnsi="Wingdings"/>
    </w:rPr>
  </w:style>
  <w:style w:type="character" w:customStyle="1" w:styleId="WW8Num19z1">
    <w:name w:val="WW8Num19z1"/>
    <w:rsid w:val="0006783E"/>
    <w:rPr>
      <w:rFonts w:ascii="Symbol" w:hAnsi="Symbol"/>
    </w:rPr>
  </w:style>
  <w:style w:type="character" w:customStyle="1" w:styleId="WW8Num22z0">
    <w:name w:val="WW8Num22z0"/>
    <w:rsid w:val="0006783E"/>
    <w:rPr>
      <w:rFonts w:ascii="Symbol" w:hAnsi="Symbol"/>
    </w:rPr>
  </w:style>
  <w:style w:type="character" w:customStyle="1" w:styleId="WW8Num22z1">
    <w:name w:val="WW8Num22z1"/>
    <w:rsid w:val="0006783E"/>
    <w:rPr>
      <w:rFonts w:ascii="Courier New" w:hAnsi="Courier New" w:cs="Courier New"/>
    </w:rPr>
  </w:style>
  <w:style w:type="character" w:customStyle="1" w:styleId="WW8Num22z2">
    <w:name w:val="WW8Num22z2"/>
    <w:rsid w:val="0006783E"/>
    <w:rPr>
      <w:rFonts w:ascii="Wingdings" w:hAnsi="Wingdings"/>
    </w:rPr>
  </w:style>
  <w:style w:type="character" w:customStyle="1" w:styleId="WW8Num23z0">
    <w:name w:val="WW8Num23z0"/>
    <w:rsid w:val="0006783E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06783E"/>
    <w:rPr>
      <w:rFonts w:ascii="Times New Roman" w:eastAsia="Times New Roman" w:hAnsi="Times New Roman" w:cs="Times New Roman"/>
    </w:rPr>
  </w:style>
  <w:style w:type="character" w:customStyle="1" w:styleId="WW8Num26z0">
    <w:name w:val="WW8Num26z0"/>
    <w:rsid w:val="0006783E"/>
    <w:rPr>
      <w:rFonts w:ascii="Symbol" w:hAnsi="Symbol"/>
    </w:rPr>
  </w:style>
  <w:style w:type="character" w:customStyle="1" w:styleId="WW8Num26z1">
    <w:name w:val="WW8Num26z1"/>
    <w:rsid w:val="0006783E"/>
    <w:rPr>
      <w:rFonts w:ascii="Courier New" w:hAnsi="Courier New" w:cs="Courier New"/>
    </w:rPr>
  </w:style>
  <w:style w:type="character" w:customStyle="1" w:styleId="WW8Num26z2">
    <w:name w:val="WW8Num26z2"/>
    <w:rsid w:val="0006783E"/>
    <w:rPr>
      <w:rFonts w:ascii="Wingdings" w:hAnsi="Wingdings"/>
    </w:rPr>
  </w:style>
  <w:style w:type="character" w:customStyle="1" w:styleId="WW8Num28z1">
    <w:name w:val="WW8Num28z1"/>
    <w:rsid w:val="0006783E"/>
    <w:rPr>
      <w:rFonts w:ascii="Symbol" w:hAnsi="Symbol"/>
    </w:rPr>
  </w:style>
  <w:style w:type="character" w:customStyle="1" w:styleId="12">
    <w:name w:val="Основной шрифт абзаца1"/>
    <w:rsid w:val="0006783E"/>
  </w:style>
  <w:style w:type="character" w:styleId="af">
    <w:name w:val="Hyperlink"/>
    <w:rsid w:val="0006783E"/>
    <w:rPr>
      <w:color w:val="0000FF"/>
      <w:u w:val="single"/>
    </w:rPr>
  </w:style>
  <w:style w:type="character" w:customStyle="1" w:styleId="date2">
    <w:name w:val="date2"/>
    <w:rsid w:val="0006783E"/>
  </w:style>
  <w:style w:type="character" w:customStyle="1" w:styleId="af0">
    <w:name w:val="Текст примечания Знак"/>
    <w:rsid w:val="0006783E"/>
    <w:rPr>
      <w:rFonts w:ascii="Calibri" w:eastAsia="Calibri" w:hAnsi="Calibri"/>
    </w:rPr>
  </w:style>
  <w:style w:type="character" w:customStyle="1" w:styleId="af1">
    <w:name w:val="Верхний колонтитул Знак"/>
    <w:rsid w:val="0006783E"/>
    <w:rPr>
      <w:sz w:val="24"/>
      <w:szCs w:val="24"/>
    </w:rPr>
  </w:style>
  <w:style w:type="character" w:customStyle="1" w:styleId="af2">
    <w:name w:val="Маркеры списка"/>
    <w:rsid w:val="0006783E"/>
    <w:rPr>
      <w:rFonts w:ascii="StarSymbol" w:eastAsia="StarSymbol" w:hAnsi="StarSymbol" w:cs="StarSymbol"/>
      <w:sz w:val="18"/>
      <w:szCs w:val="18"/>
    </w:rPr>
  </w:style>
  <w:style w:type="paragraph" w:customStyle="1" w:styleId="13">
    <w:name w:val="Заголовок1"/>
    <w:basedOn w:val="a"/>
    <w:next w:val="af3"/>
    <w:rsid w:val="0006783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3">
    <w:name w:val="Body Text"/>
    <w:basedOn w:val="a"/>
    <w:link w:val="af4"/>
    <w:uiPriority w:val="99"/>
    <w:rsid w:val="0006783E"/>
    <w:pPr>
      <w:spacing w:after="120"/>
    </w:pPr>
    <w:rPr>
      <w:lang w:eastAsia="ar-SA"/>
    </w:rPr>
  </w:style>
  <w:style w:type="character" w:customStyle="1" w:styleId="af4">
    <w:name w:val="Основной текст Знак"/>
    <w:link w:val="af3"/>
    <w:uiPriority w:val="99"/>
    <w:rsid w:val="0006783E"/>
    <w:rPr>
      <w:sz w:val="24"/>
      <w:szCs w:val="24"/>
      <w:lang w:eastAsia="ar-SA"/>
    </w:rPr>
  </w:style>
  <w:style w:type="paragraph" w:styleId="af5">
    <w:name w:val="List"/>
    <w:basedOn w:val="af3"/>
    <w:rsid w:val="0006783E"/>
    <w:rPr>
      <w:rFonts w:ascii="Arial" w:hAnsi="Arial" w:cs="Tahoma"/>
    </w:rPr>
  </w:style>
  <w:style w:type="paragraph" w:customStyle="1" w:styleId="14">
    <w:name w:val="Название1"/>
    <w:basedOn w:val="a"/>
    <w:rsid w:val="0006783E"/>
    <w:pPr>
      <w:suppressLineNumbers/>
      <w:spacing w:before="120" w:after="120"/>
    </w:pPr>
    <w:rPr>
      <w:rFonts w:ascii="Arial" w:hAnsi="Arial" w:cs="Tahoma"/>
      <w:i/>
      <w:iCs/>
      <w:lang w:eastAsia="ar-SA"/>
    </w:rPr>
  </w:style>
  <w:style w:type="paragraph" w:customStyle="1" w:styleId="15">
    <w:name w:val="Указатель1"/>
    <w:basedOn w:val="a"/>
    <w:rsid w:val="0006783E"/>
    <w:pPr>
      <w:suppressLineNumbers/>
    </w:pPr>
    <w:rPr>
      <w:rFonts w:ascii="Arial" w:hAnsi="Arial" w:cs="Tahoma"/>
      <w:lang w:eastAsia="ar-SA"/>
    </w:rPr>
  </w:style>
  <w:style w:type="paragraph" w:customStyle="1" w:styleId="ConsPlusCell">
    <w:name w:val="ConsPlusCell"/>
    <w:rsid w:val="0006783E"/>
    <w:pPr>
      <w:suppressAutoHyphens/>
      <w:autoSpaceDE w:val="0"/>
    </w:pPr>
    <w:rPr>
      <w:rFonts w:ascii="Arial" w:eastAsia="Calibri" w:hAnsi="Arial" w:cs="Arial"/>
      <w:lang w:eastAsia="ar-SA"/>
    </w:rPr>
  </w:style>
  <w:style w:type="paragraph" w:customStyle="1" w:styleId="-12">
    <w:name w:val="Цветной список - Акцент 12"/>
    <w:basedOn w:val="a"/>
    <w:rsid w:val="0006783E"/>
    <w:pPr>
      <w:ind w:left="720"/>
    </w:pPr>
    <w:rPr>
      <w:lang w:eastAsia="ar-SA"/>
    </w:rPr>
  </w:style>
  <w:style w:type="paragraph" w:customStyle="1" w:styleId="ConsPlusNormal">
    <w:name w:val="ConsPlusNormal"/>
    <w:rsid w:val="0006783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16">
    <w:name w:val="Текст примечания1"/>
    <w:basedOn w:val="a"/>
    <w:rsid w:val="0006783E"/>
    <w:pPr>
      <w:spacing w:after="200"/>
    </w:pPr>
    <w:rPr>
      <w:rFonts w:ascii="Calibri" w:eastAsia="Calibri" w:hAnsi="Calibri"/>
      <w:lang w:eastAsia="ar-SA"/>
    </w:rPr>
  </w:style>
  <w:style w:type="paragraph" w:customStyle="1" w:styleId="-11">
    <w:name w:val="Цветной список - Акцент 11"/>
    <w:basedOn w:val="a"/>
    <w:rsid w:val="0006783E"/>
    <w:pPr>
      <w:ind w:left="720"/>
    </w:pPr>
    <w:rPr>
      <w:lang w:eastAsia="ar-SA"/>
    </w:rPr>
  </w:style>
  <w:style w:type="paragraph" w:customStyle="1" w:styleId="af6">
    <w:name w:val="Содержимое таблицы"/>
    <w:basedOn w:val="a"/>
    <w:rsid w:val="0006783E"/>
    <w:pPr>
      <w:suppressLineNumbers/>
    </w:pPr>
    <w:rPr>
      <w:lang w:eastAsia="ar-SA"/>
    </w:rPr>
  </w:style>
  <w:style w:type="paragraph" w:customStyle="1" w:styleId="af7">
    <w:name w:val="Заголовок таблицы"/>
    <w:basedOn w:val="af6"/>
    <w:rsid w:val="0006783E"/>
    <w:pPr>
      <w:jc w:val="center"/>
    </w:pPr>
    <w:rPr>
      <w:b/>
      <w:bCs/>
    </w:rPr>
  </w:style>
  <w:style w:type="paragraph" w:customStyle="1" w:styleId="ConsPlusDocList">
    <w:name w:val="ConsPlusDocList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Cell0">
    <w:name w:val="ConsPlusCell"/>
    <w:next w:val="a"/>
    <w:uiPriority w:val="99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Nonformat">
    <w:name w:val="ConsPlusNonformat"/>
    <w:next w:val="a"/>
    <w:rsid w:val="0006783E"/>
    <w:pPr>
      <w:widowControl w:val="0"/>
      <w:suppressAutoHyphens/>
      <w:autoSpaceDE w:val="0"/>
    </w:pPr>
    <w:rPr>
      <w:rFonts w:ascii="Courier New" w:eastAsia="Courier New" w:hAnsi="Courier New"/>
    </w:rPr>
  </w:style>
  <w:style w:type="paragraph" w:customStyle="1" w:styleId="ConsPlusTitle">
    <w:name w:val="ConsPlusTitle"/>
    <w:rsid w:val="0006783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pple-converted-space">
    <w:name w:val="apple-converted-space"/>
    <w:rsid w:val="0006783E"/>
  </w:style>
  <w:style w:type="paragraph" w:styleId="af8">
    <w:name w:val="footnote text"/>
    <w:basedOn w:val="a"/>
    <w:link w:val="af9"/>
    <w:uiPriority w:val="99"/>
    <w:unhideWhenUsed/>
    <w:rsid w:val="0006783E"/>
    <w:rPr>
      <w:sz w:val="20"/>
      <w:szCs w:val="20"/>
      <w:lang w:eastAsia="ar-SA"/>
    </w:rPr>
  </w:style>
  <w:style w:type="character" w:customStyle="1" w:styleId="af9">
    <w:name w:val="Текст сноски Знак"/>
    <w:link w:val="af8"/>
    <w:uiPriority w:val="99"/>
    <w:rsid w:val="0006783E"/>
    <w:rPr>
      <w:lang w:eastAsia="ar-SA"/>
    </w:rPr>
  </w:style>
  <w:style w:type="character" w:styleId="afa">
    <w:name w:val="footnote reference"/>
    <w:uiPriority w:val="99"/>
    <w:unhideWhenUsed/>
    <w:rsid w:val="0006783E"/>
    <w:rPr>
      <w:vertAlign w:val="superscript"/>
    </w:rPr>
  </w:style>
  <w:style w:type="character" w:styleId="afb">
    <w:name w:val="annotation reference"/>
    <w:uiPriority w:val="99"/>
    <w:unhideWhenUsed/>
    <w:rsid w:val="0006783E"/>
    <w:rPr>
      <w:sz w:val="16"/>
      <w:szCs w:val="16"/>
    </w:rPr>
  </w:style>
  <w:style w:type="paragraph" w:styleId="afc">
    <w:name w:val="annotation text"/>
    <w:basedOn w:val="a"/>
    <w:link w:val="17"/>
    <w:uiPriority w:val="99"/>
    <w:unhideWhenUsed/>
    <w:rsid w:val="0006783E"/>
    <w:rPr>
      <w:sz w:val="20"/>
      <w:szCs w:val="20"/>
      <w:lang w:eastAsia="ar-SA"/>
    </w:rPr>
  </w:style>
  <w:style w:type="character" w:customStyle="1" w:styleId="17">
    <w:name w:val="Текст примечания Знак1"/>
    <w:link w:val="afc"/>
    <w:uiPriority w:val="99"/>
    <w:rsid w:val="0006783E"/>
    <w:rPr>
      <w:lang w:eastAsia="ar-SA"/>
    </w:rPr>
  </w:style>
  <w:style w:type="paragraph" w:styleId="afd">
    <w:name w:val="annotation subject"/>
    <w:basedOn w:val="afc"/>
    <w:next w:val="afc"/>
    <w:link w:val="afe"/>
    <w:uiPriority w:val="99"/>
    <w:unhideWhenUsed/>
    <w:rsid w:val="0006783E"/>
    <w:rPr>
      <w:b/>
      <w:bCs/>
    </w:rPr>
  </w:style>
  <w:style w:type="character" w:customStyle="1" w:styleId="afe">
    <w:name w:val="Тема примечания Знак"/>
    <w:link w:val="afd"/>
    <w:uiPriority w:val="99"/>
    <w:rsid w:val="0006783E"/>
    <w:rPr>
      <w:b/>
      <w:bCs/>
      <w:lang w:eastAsia="ar-SA"/>
    </w:rPr>
  </w:style>
  <w:style w:type="paragraph" w:styleId="aff">
    <w:name w:val="endnote text"/>
    <w:basedOn w:val="a"/>
    <w:link w:val="aff0"/>
    <w:uiPriority w:val="99"/>
    <w:unhideWhenUsed/>
    <w:rsid w:val="0006783E"/>
    <w:rPr>
      <w:sz w:val="20"/>
      <w:szCs w:val="20"/>
      <w:lang w:eastAsia="ar-SA"/>
    </w:rPr>
  </w:style>
  <w:style w:type="character" w:customStyle="1" w:styleId="aff0">
    <w:name w:val="Текст концевой сноски Знак"/>
    <w:link w:val="aff"/>
    <w:uiPriority w:val="99"/>
    <w:rsid w:val="0006783E"/>
    <w:rPr>
      <w:lang w:eastAsia="ar-SA"/>
    </w:rPr>
  </w:style>
  <w:style w:type="character" w:styleId="aff1">
    <w:name w:val="endnote reference"/>
    <w:uiPriority w:val="99"/>
    <w:unhideWhenUsed/>
    <w:rsid w:val="0006783E"/>
    <w:rPr>
      <w:vertAlign w:val="superscript"/>
    </w:rPr>
  </w:style>
  <w:style w:type="paragraph" w:styleId="aff2">
    <w:name w:val="Revision"/>
    <w:hidden/>
    <w:uiPriority w:val="99"/>
    <w:semiHidden/>
    <w:rsid w:val="0006783E"/>
    <w:rPr>
      <w:sz w:val="24"/>
      <w:szCs w:val="24"/>
      <w:lang w:eastAsia="ar-SA"/>
    </w:rPr>
  </w:style>
  <w:style w:type="character" w:customStyle="1" w:styleId="10">
    <w:name w:val="Заголовок 1 Знак"/>
    <w:link w:val="1"/>
    <w:uiPriority w:val="9"/>
    <w:rsid w:val="0006783E"/>
    <w:rPr>
      <w:sz w:val="28"/>
    </w:rPr>
  </w:style>
  <w:style w:type="paragraph" w:customStyle="1" w:styleId="Default">
    <w:name w:val="Default"/>
    <w:locked/>
    <w:rsid w:val="0006783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3">
    <w:name w:val="Normal (Web)"/>
    <w:basedOn w:val="a"/>
    <w:uiPriority w:val="99"/>
    <w:unhideWhenUsed/>
    <w:rsid w:val="0006783E"/>
    <w:pPr>
      <w:spacing w:before="100" w:beforeAutospacing="1" w:after="100" w:afterAutospacing="1"/>
    </w:pPr>
  </w:style>
  <w:style w:type="paragraph" w:styleId="aff4">
    <w:name w:val="List Paragraph"/>
    <w:basedOn w:val="a"/>
    <w:link w:val="aff5"/>
    <w:uiPriority w:val="34"/>
    <w:qFormat/>
    <w:rsid w:val="0006783E"/>
    <w:pPr>
      <w:ind w:left="708"/>
    </w:pPr>
    <w:rPr>
      <w:lang w:eastAsia="ar-SA"/>
    </w:rPr>
  </w:style>
  <w:style w:type="paragraph" w:customStyle="1" w:styleId="aff6">
    <w:name w:val="Знак Знак Знак Знак Знак Знак Знак Знак Знак Знак Знак Знак Знак Знак Знак Знак"/>
    <w:basedOn w:val="a"/>
    <w:autoRedefine/>
    <w:rsid w:val="0006783E"/>
    <w:pPr>
      <w:spacing w:after="160" w:line="240" w:lineRule="exact"/>
    </w:pPr>
    <w:rPr>
      <w:sz w:val="28"/>
      <w:lang w:val="en-US" w:eastAsia="en-US"/>
    </w:rPr>
  </w:style>
  <w:style w:type="paragraph" w:styleId="aff7">
    <w:name w:val="Body Text First Indent"/>
    <w:basedOn w:val="af3"/>
    <w:link w:val="aff8"/>
    <w:rsid w:val="00E07045"/>
    <w:pPr>
      <w:ind w:firstLine="210"/>
    </w:pPr>
  </w:style>
  <w:style w:type="character" w:customStyle="1" w:styleId="aff8">
    <w:name w:val="Красная строка Знак"/>
    <w:link w:val="aff7"/>
    <w:rsid w:val="00E07045"/>
    <w:rPr>
      <w:sz w:val="24"/>
      <w:szCs w:val="24"/>
      <w:lang w:eastAsia="ar-SA"/>
    </w:rPr>
  </w:style>
  <w:style w:type="character" w:styleId="aff9">
    <w:name w:val="FollowedHyperlink"/>
    <w:uiPriority w:val="99"/>
    <w:unhideWhenUsed/>
    <w:rsid w:val="007D40BD"/>
    <w:rPr>
      <w:color w:val="800080"/>
      <w:u w:val="single"/>
    </w:rPr>
  </w:style>
  <w:style w:type="paragraph" w:customStyle="1" w:styleId="xl65">
    <w:name w:val="xl65"/>
    <w:basedOn w:val="a"/>
    <w:rsid w:val="007D40BD"/>
    <w:pP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67">
    <w:name w:val="xl67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9">
    <w:name w:val="xl69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1">
    <w:name w:val="xl7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2">
    <w:name w:val="xl7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5">
    <w:name w:val="xl7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7">
    <w:name w:val="xl77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">
    <w:name w:val="xl7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9">
    <w:name w:val="xl7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0">
    <w:name w:val="xl8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1">
    <w:name w:val="xl8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2">
    <w:name w:val="xl8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3">
    <w:name w:val="xl83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4">
    <w:name w:val="xl84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5">
    <w:name w:val="xl8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7">
    <w:name w:val="xl87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8">
    <w:name w:val="xl8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9">
    <w:name w:val="xl89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0">
    <w:name w:val="xl90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1">
    <w:name w:val="xl91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2">
    <w:name w:val="xl9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3">
    <w:name w:val="xl93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4">
    <w:name w:val="xl9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5">
    <w:name w:val="xl9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6">
    <w:name w:val="xl96"/>
    <w:basedOn w:val="a"/>
    <w:rsid w:val="007D40B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7">
    <w:name w:val="xl97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8">
    <w:name w:val="xl9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0">
    <w:name w:val="xl100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1">
    <w:name w:val="xl101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2">
    <w:name w:val="xl102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3">
    <w:name w:val="xl103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4">
    <w:name w:val="xl10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5">
    <w:name w:val="xl105"/>
    <w:basedOn w:val="a"/>
    <w:rsid w:val="007D40B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6">
    <w:name w:val="xl106"/>
    <w:basedOn w:val="a"/>
    <w:rsid w:val="007D40B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7">
    <w:name w:val="xl107"/>
    <w:basedOn w:val="a"/>
    <w:rsid w:val="007D40B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8">
    <w:name w:val="xl10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9">
    <w:name w:val="xl109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0">
    <w:name w:val="xl110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1">
    <w:name w:val="xl111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2">
    <w:name w:val="xl11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3">
    <w:name w:val="xl113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4">
    <w:name w:val="xl114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5">
    <w:name w:val="xl11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6">
    <w:name w:val="xl116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styleId="HTML">
    <w:name w:val="HTML Preformatted"/>
    <w:basedOn w:val="a"/>
    <w:link w:val="HTML0"/>
    <w:unhideWhenUsed/>
    <w:rsid w:val="00ED4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ar-SA"/>
    </w:rPr>
  </w:style>
  <w:style w:type="character" w:customStyle="1" w:styleId="HTML0">
    <w:name w:val="Стандартный HTML Знак"/>
    <w:link w:val="HTML"/>
    <w:rsid w:val="00ED4F35"/>
    <w:rPr>
      <w:rFonts w:ascii="Courier New" w:hAnsi="Courier New"/>
      <w:lang w:eastAsia="ar-SA"/>
    </w:rPr>
  </w:style>
  <w:style w:type="paragraph" w:customStyle="1" w:styleId="Heading">
    <w:name w:val="Heading"/>
    <w:rsid w:val="0075105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tekstob">
    <w:name w:val="tekstob"/>
    <w:basedOn w:val="a"/>
    <w:rsid w:val="00751059"/>
    <w:pPr>
      <w:spacing w:before="100" w:beforeAutospacing="1" w:after="100" w:afterAutospacing="1"/>
    </w:pPr>
  </w:style>
  <w:style w:type="paragraph" w:customStyle="1" w:styleId="fn2r">
    <w:name w:val="fn2r"/>
    <w:basedOn w:val="a"/>
    <w:rsid w:val="00C36BE0"/>
    <w:pPr>
      <w:spacing w:before="100" w:beforeAutospacing="1" w:after="100" w:afterAutospacing="1"/>
    </w:pPr>
  </w:style>
  <w:style w:type="character" w:customStyle="1" w:styleId="80">
    <w:name w:val="Заголовок 8 Знак"/>
    <w:link w:val="8"/>
    <w:semiHidden/>
    <w:rsid w:val="001B50A4"/>
    <w:rPr>
      <w:rFonts w:ascii="Calibri" w:eastAsia="Times New Roman" w:hAnsi="Calibri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1B50A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1B50A4"/>
    <w:rPr>
      <w:sz w:val="16"/>
      <w:szCs w:val="16"/>
    </w:rPr>
  </w:style>
  <w:style w:type="character" w:styleId="affa">
    <w:name w:val="Strong"/>
    <w:uiPriority w:val="22"/>
    <w:qFormat/>
    <w:rsid w:val="001B50A4"/>
    <w:rPr>
      <w:b/>
      <w:bCs/>
    </w:rPr>
  </w:style>
  <w:style w:type="paragraph" w:customStyle="1" w:styleId="310">
    <w:name w:val="Основной текст с отступом 31"/>
    <w:basedOn w:val="a"/>
    <w:rsid w:val="001B50A4"/>
    <w:pPr>
      <w:suppressAutoHyphens/>
      <w:spacing w:line="100" w:lineRule="atLeast"/>
      <w:ind w:left="2880" w:hanging="2160"/>
      <w:jc w:val="center"/>
    </w:pPr>
    <w:rPr>
      <w:sz w:val="28"/>
      <w:lang w:eastAsia="ar-SA"/>
    </w:rPr>
  </w:style>
  <w:style w:type="character" w:customStyle="1" w:styleId="FontStyle17">
    <w:name w:val="Font Style17"/>
    <w:uiPriority w:val="99"/>
    <w:rsid w:val="007157CE"/>
    <w:rPr>
      <w:rFonts w:ascii="Times New Roman" w:hAnsi="Times New Roman" w:cs="Times New Roman"/>
      <w:spacing w:val="-10"/>
      <w:sz w:val="28"/>
      <w:szCs w:val="28"/>
    </w:rPr>
  </w:style>
  <w:style w:type="paragraph" w:customStyle="1" w:styleId="formattext">
    <w:name w:val="formattext"/>
    <w:basedOn w:val="a"/>
    <w:rsid w:val="00D8797C"/>
    <w:pPr>
      <w:spacing w:before="100" w:beforeAutospacing="1" w:after="100" w:afterAutospacing="1"/>
    </w:pPr>
  </w:style>
  <w:style w:type="paragraph" w:styleId="affb">
    <w:name w:val="No Spacing"/>
    <w:link w:val="affc"/>
    <w:uiPriority w:val="1"/>
    <w:qFormat/>
    <w:rsid w:val="00DF7ADD"/>
    <w:rPr>
      <w:rFonts w:ascii="Calibri" w:hAnsi="Calibri"/>
      <w:sz w:val="22"/>
      <w:szCs w:val="22"/>
    </w:rPr>
  </w:style>
  <w:style w:type="character" w:customStyle="1" w:styleId="affd">
    <w:name w:val="Символ сноски"/>
    <w:rsid w:val="00E8587A"/>
    <w:rPr>
      <w:vertAlign w:val="superscript"/>
    </w:rPr>
  </w:style>
  <w:style w:type="paragraph" w:styleId="affe">
    <w:name w:val="Block Text"/>
    <w:basedOn w:val="a"/>
    <w:uiPriority w:val="99"/>
    <w:rsid w:val="006F58CE"/>
    <w:pPr>
      <w:ind w:left="960" w:right="453" w:firstLine="600"/>
      <w:jc w:val="both"/>
    </w:pPr>
  </w:style>
  <w:style w:type="character" w:customStyle="1" w:styleId="s2">
    <w:name w:val="s2"/>
    <w:basedOn w:val="a0"/>
    <w:rsid w:val="00EC7303"/>
  </w:style>
  <w:style w:type="character" w:customStyle="1" w:styleId="aff5">
    <w:name w:val="Абзац списка Знак"/>
    <w:link w:val="aff4"/>
    <w:uiPriority w:val="34"/>
    <w:locked/>
    <w:rsid w:val="00175DC6"/>
    <w:rPr>
      <w:sz w:val="24"/>
      <w:szCs w:val="24"/>
      <w:lang w:eastAsia="ar-SA"/>
    </w:rPr>
  </w:style>
  <w:style w:type="character" w:customStyle="1" w:styleId="FontStyle22">
    <w:name w:val="Font Style22"/>
    <w:uiPriority w:val="99"/>
    <w:rsid w:val="000213F4"/>
    <w:rPr>
      <w:rFonts w:ascii="Times New Roman" w:hAnsi="Times New Roman" w:cs="Times New Roman"/>
      <w:sz w:val="26"/>
      <w:szCs w:val="26"/>
    </w:rPr>
  </w:style>
  <w:style w:type="character" w:customStyle="1" w:styleId="60">
    <w:name w:val="Заголовок 6 Знак"/>
    <w:link w:val="6"/>
    <w:rsid w:val="001075D4"/>
    <w:rPr>
      <w:b/>
      <w:bCs/>
      <w:sz w:val="22"/>
      <w:szCs w:val="22"/>
      <w:lang w:eastAsia="zh-CN"/>
    </w:rPr>
  </w:style>
  <w:style w:type="character" w:customStyle="1" w:styleId="WW8Num1z1">
    <w:name w:val="WW8Num1z1"/>
    <w:rsid w:val="001075D4"/>
  </w:style>
  <w:style w:type="character" w:customStyle="1" w:styleId="WW8Num1z4">
    <w:name w:val="WW8Num1z4"/>
    <w:rsid w:val="001075D4"/>
  </w:style>
  <w:style w:type="character" w:customStyle="1" w:styleId="WW8Num1z5">
    <w:name w:val="WW8Num1z5"/>
    <w:rsid w:val="001075D4"/>
  </w:style>
  <w:style w:type="character" w:customStyle="1" w:styleId="WW8Num1z6">
    <w:name w:val="WW8Num1z6"/>
    <w:rsid w:val="001075D4"/>
  </w:style>
  <w:style w:type="character" w:customStyle="1" w:styleId="WW8Num1z7">
    <w:name w:val="WW8Num1z7"/>
    <w:rsid w:val="001075D4"/>
  </w:style>
  <w:style w:type="character" w:customStyle="1" w:styleId="WW8Num1z8">
    <w:name w:val="WW8Num1z8"/>
    <w:rsid w:val="001075D4"/>
  </w:style>
  <w:style w:type="character" w:customStyle="1" w:styleId="WW8Num3z0">
    <w:name w:val="WW8Num3z0"/>
    <w:rsid w:val="001075D4"/>
    <w:rPr>
      <w:rFonts w:hint="default"/>
    </w:rPr>
  </w:style>
  <w:style w:type="character" w:customStyle="1" w:styleId="WW8Num4z0">
    <w:name w:val="WW8Num4z0"/>
    <w:rsid w:val="001075D4"/>
    <w:rPr>
      <w:rFonts w:hint="default"/>
      <w:b/>
    </w:rPr>
  </w:style>
  <w:style w:type="character" w:customStyle="1" w:styleId="WW8Num5z0">
    <w:name w:val="WW8Num5z0"/>
    <w:rsid w:val="001075D4"/>
    <w:rPr>
      <w:rFonts w:hint="default"/>
      <w:b/>
      <w:sz w:val="28"/>
    </w:rPr>
  </w:style>
  <w:style w:type="character" w:customStyle="1" w:styleId="WW8Num6z0">
    <w:name w:val="WW8Num6z0"/>
    <w:rsid w:val="001075D4"/>
  </w:style>
  <w:style w:type="character" w:customStyle="1" w:styleId="WW8Num6z1">
    <w:name w:val="WW8Num6z1"/>
    <w:rsid w:val="001075D4"/>
    <w:rPr>
      <w:rFonts w:eastAsia="Times New Roman"/>
      <w:sz w:val="28"/>
      <w:szCs w:val="28"/>
    </w:rPr>
  </w:style>
  <w:style w:type="character" w:customStyle="1" w:styleId="WW8Num6z2">
    <w:name w:val="WW8Num6z2"/>
    <w:rsid w:val="001075D4"/>
    <w:rPr>
      <w:b/>
      <w:bCs/>
    </w:rPr>
  </w:style>
  <w:style w:type="character" w:customStyle="1" w:styleId="WW8Num6z3">
    <w:name w:val="WW8Num6z3"/>
    <w:rsid w:val="001075D4"/>
  </w:style>
  <w:style w:type="character" w:customStyle="1" w:styleId="WW8Num6z4">
    <w:name w:val="WW8Num6z4"/>
    <w:rsid w:val="001075D4"/>
  </w:style>
  <w:style w:type="character" w:customStyle="1" w:styleId="WW8Num6z5">
    <w:name w:val="WW8Num6z5"/>
    <w:rsid w:val="001075D4"/>
  </w:style>
  <w:style w:type="character" w:customStyle="1" w:styleId="WW8Num6z6">
    <w:name w:val="WW8Num6z6"/>
    <w:rsid w:val="001075D4"/>
  </w:style>
  <w:style w:type="character" w:customStyle="1" w:styleId="WW8Num6z7">
    <w:name w:val="WW8Num6z7"/>
    <w:rsid w:val="001075D4"/>
  </w:style>
  <w:style w:type="character" w:customStyle="1" w:styleId="WW8Num6z8">
    <w:name w:val="WW8Num6z8"/>
    <w:rsid w:val="001075D4"/>
  </w:style>
  <w:style w:type="character" w:customStyle="1" w:styleId="WW8Num7z0">
    <w:name w:val="WW8Num7z0"/>
    <w:rsid w:val="001075D4"/>
    <w:rPr>
      <w:rFonts w:hint="default"/>
    </w:rPr>
  </w:style>
  <w:style w:type="character" w:customStyle="1" w:styleId="WW8Num8z0">
    <w:name w:val="WW8Num8z0"/>
    <w:rsid w:val="001075D4"/>
  </w:style>
  <w:style w:type="character" w:customStyle="1" w:styleId="WW8Num8z1">
    <w:name w:val="WW8Num8z1"/>
    <w:rsid w:val="001075D4"/>
  </w:style>
  <w:style w:type="character" w:customStyle="1" w:styleId="WW8Num8z2">
    <w:name w:val="WW8Num8z2"/>
    <w:rsid w:val="001075D4"/>
  </w:style>
  <w:style w:type="character" w:customStyle="1" w:styleId="WW8Num8z3">
    <w:name w:val="WW8Num8z3"/>
    <w:rsid w:val="001075D4"/>
  </w:style>
  <w:style w:type="character" w:customStyle="1" w:styleId="WW8Num8z4">
    <w:name w:val="WW8Num8z4"/>
    <w:rsid w:val="001075D4"/>
  </w:style>
  <w:style w:type="character" w:customStyle="1" w:styleId="WW8Num8z5">
    <w:name w:val="WW8Num8z5"/>
    <w:rsid w:val="001075D4"/>
  </w:style>
  <w:style w:type="character" w:customStyle="1" w:styleId="WW8Num8z6">
    <w:name w:val="WW8Num8z6"/>
    <w:rsid w:val="001075D4"/>
  </w:style>
  <w:style w:type="character" w:customStyle="1" w:styleId="WW8Num8z7">
    <w:name w:val="WW8Num8z7"/>
    <w:rsid w:val="001075D4"/>
  </w:style>
  <w:style w:type="character" w:customStyle="1" w:styleId="WW8Num8z8">
    <w:name w:val="WW8Num8z8"/>
    <w:rsid w:val="001075D4"/>
  </w:style>
  <w:style w:type="character" w:customStyle="1" w:styleId="WW8Num2z3">
    <w:name w:val="WW8Num2z3"/>
    <w:rsid w:val="001075D4"/>
  </w:style>
  <w:style w:type="character" w:customStyle="1" w:styleId="WW8Num2z4">
    <w:name w:val="WW8Num2z4"/>
    <w:rsid w:val="001075D4"/>
  </w:style>
  <w:style w:type="character" w:customStyle="1" w:styleId="WW8Num2z5">
    <w:name w:val="WW8Num2z5"/>
    <w:rsid w:val="001075D4"/>
  </w:style>
  <w:style w:type="character" w:customStyle="1" w:styleId="WW8Num2z6">
    <w:name w:val="WW8Num2z6"/>
    <w:rsid w:val="001075D4"/>
  </w:style>
  <w:style w:type="character" w:customStyle="1" w:styleId="WW8Num2z7">
    <w:name w:val="WW8Num2z7"/>
    <w:rsid w:val="001075D4"/>
  </w:style>
  <w:style w:type="character" w:customStyle="1" w:styleId="WW8Num2z8">
    <w:name w:val="WW8Num2z8"/>
    <w:rsid w:val="001075D4"/>
  </w:style>
  <w:style w:type="character" w:customStyle="1" w:styleId="WW8Num3z2">
    <w:name w:val="WW8Num3z2"/>
    <w:rsid w:val="001075D4"/>
    <w:rPr>
      <w:rFonts w:hint="default"/>
    </w:rPr>
  </w:style>
  <w:style w:type="character" w:customStyle="1" w:styleId="WW8Num4z1">
    <w:name w:val="WW8Num4z1"/>
    <w:rsid w:val="001075D4"/>
  </w:style>
  <w:style w:type="character" w:customStyle="1" w:styleId="WW8Num4z2">
    <w:name w:val="WW8Num4z2"/>
    <w:rsid w:val="001075D4"/>
  </w:style>
  <w:style w:type="character" w:customStyle="1" w:styleId="WW8Num4z3">
    <w:name w:val="WW8Num4z3"/>
    <w:rsid w:val="001075D4"/>
  </w:style>
  <w:style w:type="character" w:customStyle="1" w:styleId="WW8Num4z4">
    <w:name w:val="WW8Num4z4"/>
    <w:rsid w:val="001075D4"/>
  </w:style>
  <w:style w:type="character" w:customStyle="1" w:styleId="WW8Num4z5">
    <w:name w:val="WW8Num4z5"/>
    <w:rsid w:val="001075D4"/>
  </w:style>
  <w:style w:type="character" w:customStyle="1" w:styleId="WW8Num4z6">
    <w:name w:val="WW8Num4z6"/>
    <w:rsid w:val="001075D4"/>
  </w:style>
  <w:style w:type="character" w:customStyle="1" w:styleId="WW8Num4z7">
    <w:name w:val="WW8Num4z7"/>
    <w:rsid w:val="001075D4"/>
  </w:style>
  <w:style w:type="character" w:customStyle="1" w:styleId="WW8Num4z8">
    <w:name w:val="WW8Num4z8"/>
    <w:rsid w:val="001075D4"/>
  </w:style>
  <w:style w:type="character" w:customStyle="1" w:styleId="WW8Num5z1">
    <w:name w:val="WW8Num5z1"/>
    <w:rsid w:val="001075D4"/>
  </w:style>
  <w:style w:type="character" w:customStyle="1" w:styleId="WW8Num5z2">
    <w:name w:val="WW8Num5z2"/>
    <w:rsid w:val="001075D4"/>
  </w:style>
  <w:style w:type="character" w:customStyle="1" w:styleId="WW8Num5z3">
    <w:name w:val="WW8Num5z3"/>
    <w:rsid w:val="001075D4"/>
  </w:style>
  <w:style w:type="character" w:customStyle="1" w:styleId="WW8Num5z4">
    <w:name w:val="WW8Num5z4"/>
    <w:rsid w:val="001075D4"/>
  </w:style>
  <w:style w:type="character" w:customStyle="1" w:styleId="WW8Num5z5">
    <w:name w:val="WW8Num5z5"/>
    <w:rsid w:val="001075D4"/>
  </w:style>
  <w:style w:type="character" w:customStyle="1" w:styleId="WW8Num5z6">
    <w:name w:val="WW8Num5z6"/>
    <w:rsid w:val="001075D4"/>
  </w:style>
  <w:style w:type="character" w:customStyle="1" w:styleId="WW8Num5z7">
    <w:name w:val="WW8Num5z7"/>
    <w:rsid w:val="001075D4"/>
  </w:style>
  <w:style w:type="character" w:customStyle="1" w:styleId="WW8Num5z8">
    <w:name w:val="WW8Num5z8"/>
    <w:rsid w:val="001075D4"/>
  </w:style>
  <w:style w:type="character" w:customStyle="1" w:styleId="WW8Num7z1">
    <w:name w:val="WW8Num7z1"/>
    <w:rsid w:val="001075D4"/>
  </w:style>
  <w:style w:type="character" w:customStyle="1" w:styleId="WW8Num7z2">
    <w:name w:val="WW8Num7z2"/>
    <w:rsid w:val="001075D4"/>
  </w:style>
  <w:style w:type="character" w:customStyle="1" w:styleId="WW8Num7z3">
    <w:name w:val="WW8Num7z3"/>
    <w:rsid w:val="001075D4"/>
  </w:style>
  <w:style w:type="character" w:customStyle="1" w:styleId="WW8Num7z4">
    <w:name w:val="WW8Num7z4"/>
    <w:rsid w:val="001075D4"/>
  </w:style>
  <w:style w:type="character" w:customStyle="1" w:styleId="WW8Num7z5">
    <w:name w:val="WW8Num7z5"/>
    <w:rsid w:val="001075D4"/>
  </w:style>
  <w:style w:type="character" w:customStyle="1" w:styleId="WW8Num7z6">
    <w:name w:val="WW8Num7z6"/>
    <w:rsid w:val="001075D4"/>
  </w:style>
  <w:style w:type="character" w:customStyle="1" w:styleId="WW8Num7z7">
    <w:name w:val="WW8Num7z7"/>
    <w:rsid w:val="001075D4"/>
  </w:style>
  <w:style w:type="character" w:customStyle="1" w:styleId="WW8Num7z8">
    <w:name w:val="WW8Num7z8"/>
    <w:rsid w:val="001075D4"/>
  </w:style>
  <w:style w:type="character" w:customStyle="1" w:styleId="WW8Num9z1">
    <w:name w:val="WW8Num9z1"/>
    <w:rsid w:val="001075D4"/>
  </w:style>
  <w:style w:type="character" w:customStyle="1" w:styleId="WW8Num9z2">
    <w:name w:val="WW8Num9z2"/>
    <w:rsid w:val="001075D4"/>
  </w:style>
  <w:style w:type="character" w:customStyle="1" w:styleId="WW8Num9z3">
    <w:name w:val="WW8Num9z3"/>
    <w:rsid w:val="001075D4"/>
  </w:style>
  <w:style w:type="character" w:customStyle="1" w:styleId="WW8Num9z4">
    <w:name w:val="WW8Num9z4"/>
    <w:rsid w:val="001075D4"/>
  </w:style>
  <w:style w:type="character" w:customStyle="1" w:styleId="WW8Num9z5">
    <w:name w:val="WW8Num9z5"/>
    <w:rsid w:val="001075D4"/>
  </w:style>
  <w:style w:type="character" w:customStyle="1" w:styleId="WW8Num9z6">
    <w:name w:val="WW8Num9z6"/>
    <w:rsid w:val="001075D4"/>
  </w:style>
  <w:style w:type="character" w:customStyle="1" w:styleId="WW8Num9z7">
    <w:name w:val="WW8Num9z7"/>
    <w:rsid w:val="001075D4"/>
  </w:style>
  <w:style w:type="character" w:customStyle="1" w:styleId="WW8Num9z8">
    <w:name w:val="WW8Num9z8"/>
    <w:rsid w:val="001075D4"/>
  </w:style>
  <w:style w:type="character" w:customStyle="1" w:styleId="WW8Num10z4">
    <w:name w:val="WW8Num10z4"/>
    <w:rsid w:val="001075D4"/>
  </w:style>
  <w:style w:type="character" w:customStyle="1" w:styleId="WW8Num10z5">
    <w:name w:val="WW8Num10z5"/>
    <w:rsid w:val="001075D4"/>
  </w:style>
  <w:style w:type="character" w:customStyle="1" w:styleId="WW8Num10z6">
    <w:name w:val="WW8Num10z6"/>
    <w:rsid w:val="001075D4"/>
  </w:style>
  <w:style w:type="character" w:customStyle="1" w:styleId="WW8Num10z7">
    <w:name w:val="WW8Num10z7"/>
    <w:rsid w:val="001075D4"/>
  </w:style>
  <w:style w:type="character" w:customStyle="1" w:styleId="WW8Num10z8">
    <w:name w:val="WW8Num10z8"/>
    <w:rsid w:val="001075D4"/>
  </w:style>
  <w:style w:type="character" w:customStyle="1" w:styleId="WW8Num11z0">
    <w:name w:val="WW8Num11z0"/>
    <w:rsid w:val="001075D4"/>
    <w:rPr>
      <w:rFonts w:ascii="Symbol" w:hAnsi="Symbol" w:cs="Symbol" w:hint="default"/>
    </w:rPr>
  </w:style>
  <w:style w:type="character" w:customStyle="1" w:styleId="WW8Num11z2">
    <w:name w:val="WW8Num11z2"/>
    <w:rsid w:val="001075D4"/>
    <w:rPr>
      <w:rFonts w:ascii="Wingdings" w:hAnsi="Wingdings" w:cs="Wingdings" w:hint="default"/>
    </w:rPr>
  </w:style>
  <w:style w:type="character" w:customStyle="1" w:styleId="WW8Num11z4">
    <w:name w:val="WW8Num11z4"/>
    <w:rsid w:val="001075D4"/>
    <w:rPr>
      <w:rFonts w:ascii="Courier New" w:hAnsi="Courier New" w:cs="Courier New" w:hint="default"/>
    </w:rPr>
  </w:style>
  <w:style w:type="character" w:customStyle="1" w:styleId="WW8Num12z0">
    <w:name w:val="WW8Num12z0"/>
    <w:rsid w:val="001075D4"/>
    <w:rPr>
      <w:rFonts w:hint="default"/>
    </w:rPr>
  </w:style>
  <w:style w:type="character" w:customStyle="1" w:styleId="WW8Num12z1">
    <w:name w:val="WW8Num12z1"/>
    <w:rsid w:val="001075D4"/>
  </w:style>
  <w:style w:type="character" w:customStyle="1" w:styleId="WW8Num12z2">
    <w:name w:val="WW8Num12z2"/>
    <w:rsid w:val="001075D4"/>
  </w:style>
  <w:style w:type="character" w:customStyle="1" w:styleId="WW8Num12z3">
    <w:name w:val="WW8Num12z3"/>
    <w:rsid w:val="001075D4"/>
  </w:style>
  <w:style w:type="character" w:customStyle="1" w:styleId="WW8Num12z4">
    <w:name w:val="WW8Num12z4"/>
    <w:rsid w:val="001075D4"/>
  </w:style>
  <w:style w:type="character" w:customStyle="1" w:styleId="WW8Num12z5">
    <w:name w:val="WW8Num12z5"/>
    <w:rsid w:val="001075D4"/>
  </w:style>
  <w:style w:type="character" w:customStyle="1" w:styleId="WW8Num12z6">
    <w:name w:val="WW8Num12z6"/>
    <w:rsid w:val="001075D4"/>
  </w:style>
  <w:style w:type="character" w:customStyle="1" w:styleId="WW8Num12z7">
    <w:name w:val="WW8Num12z7"/>
    <w:rsid w:val="001075D4"/>
  </w:style>
  <w:style w:type="character" w:customStyle="1" w:styleId="WW8Num12z8">
    <w:name w:val="WW8Num12z8"/>
    <w:rsid w:val="001075D4"/>
  </w:style>
  <w:style w:type="character" w:customStyle="1" w:styleId="WW8Num13z0">
    <w:name w:val="WW8Num13z0"/>
    <w:rsid w:val="001075D4"/>
    <w:rPr>
      <w:rFonts w:hint="default"/>
      <w:b/>
      <w:sz w:val="28"/>
    </w:rPr>
  </w:style>
  <w:style w:type="character" w:customStyle="1" w:styleId="WW8Num13z2">
    <w:name w:val="WW8Num13z2"/>
    <w:rsid w:val="001075D4"/>
  </w:style>
  <w:style w:type="character" w:customStyle="1" w:styleId="WW8Num13z3">
    <w:name w:val="WW8Num13z3"/>
    <w:rsid w:val="001075D4"/>
  </w:style>
  <w:style w:type="character" w:customStyle="1" w:styleId="WW8Num13z4">
    <w:name w:val="WW8Num13z4"/>
    <w:rsid w:val="001075D4"/>
  </w:style>
  <w:style w:type="character" w:customStyle="1" w:styleId="WW8Num13z5">
    <w:name w:val="WW8Num13z5"/>
    <w:rsid w:val="001075D4"/>
  </w:style>
  <w:style w:type="character" w:customStyle="1" w:styleId="WW8Num13z6">
    <w:name w:val="WW8Num13z6"/>
    <w:rsid w:val="001075D4"/>
  </w:style>
  <w:style w:type="character" w:customStyle="1" w:styleId="WW8Num13z7">
    <w:name w:val="WW8Num13z7"/>
    <w:rsid w:val="001075D4"/>
  </w:style>
  <w:style w:type="character" w:customStyle="1" w:styleId="WW8Num13z8">
    <w:name w:val="WW8Num13z8"/>
    <w:rsid w:val="001075D4"/>
  </w:style>
  <w:style w:type="character" w:customStyle="1" w:styleId="WW8Num14z0">
    <w:name w:val="WW8Num14z0"/>
    <w:rsid w:val="001075D4"/>
    <w:rPr>
      <w:rFonts w:hint="default"/>
    </w:rPr>
  </w:style>
  <w:style w:type="character" w:customStyle="1" w:styleId="WW8Num14z1">
    <w:name w:val="WW8Num14z1"/>
    <w:rsid w:val="001075D4"/>
    <w:rPr>
      <w:rFonts w:hint="default"/>
      <w:i w:val="0"/>
    </w:rPr>
  </w:style>
  <w:style w:type="character" w:customStyle="1" w:styleId="WW8Num15z0">
    <w:name w:val="WW8Num15z0"/>
    <w:rsid w:val="001075D4"/>
  </w:style>
  <w:style w:type="character" w:customStyle="1" w:styleId="WW8Num15z1">
    <w:name w:val="WW8Num15z1"/>
    <w:rsid w:val="001075D4"/>
  </w:style>
  <w:style w:type="character" w:customStyle="1" w:styleId="WW8Num15z2">
    <w:name w:val="WW8Num15z2"/>
    <w:rsid w:val="001075D4"/>
  </w:style>
  <w:style w:type="character" w:customStyle="1" w:styleId="WW8Num15z3">
    <w:name w:val="WW8Num15z3"/>
    <w:rsid w:val="001075D4"/>
  </w:style>
  <w:style w:type="character" w:customStyle="1" w:styleId="WW8Num15z4">
    <w:name w:val="WW8Num15z4"/>
    <w:rsid w:val="001075D4"/>
  </w:style>
  <w:style w:type="character" w:customStyle="1" w:styleId="WW8Num15z5">
    <w:name w:val="WW8Num15z5"/>
    <w:rsid w:val="001075D4"/>
  </w:style>
  <w:style w:type="character" w:customStyle="1" w:styleId="WW8Num15z6">
    <w:name w:val="WW8Num15z6"/>
    <w:rsid w:val="001075D4"/>
  </w:style>
  <w:style w:type="character" w:customStyle="1" w:styleId="WW8Num15z7">
    <w:name w:val="WW8Num15z7"/>
    <w:rsid w:val="001075D4"/>
  </w:style>
  <w:style w:type="character" w:customStyle="1" w:styleId="WW8Num15z8">
    <w:name w:val="WW8Num15z8"/>
    <w:rsid w:val="001075D4"/>
  </w:style>
  <w:style w:type="character" w:customStyle="1" w:styleId="WW8Num16z0">
    <w:name w:val="WW8Num16z0"/>
    <w:rsid w:val="001075D4"/>
    <w:rPr>
      <w:rFonts w:hint="default"/>
    </w:rPr>
  </w:style>
  <w:style w:type="character" w:customStyle="1" w:styleId="WW8Num16z1">
    <w:name w:val="WW8Num16z1"/>
    <w:rsid w:val="001075D4"/>
  </w:style>
  <w:style w:type="character" w:customStyle="1" w:styleId="WW8Num16z2">
    <w:name w:val="WW8Num16z2"/>
    <w:rsid w:val="001075D4"/>
  </w:style>
  <w:style w:type="character" w:customStyle="1" w:styleId="WW8Num16z3">
    <w:name w:val="WW8Num16z3"/>
    <w:rsid w:val="001075D4"/>
  </w:style>
  <w:style w:type="character" w:customStyle="1" w:styleId="WW8Num16z4">
    <w:name w:val="WW8Num16z4"/>
    <w:rsid w:val="001075D4"/>
  </w:style>
  <w:style w:type="character" w:customStyle="1" w:styleId="WW8Num16z5">
    <w:name w:val="WW8Num16z5"/>
    <w:rsid w:val="001075D4"/>
  </w:style>
  <w:style w:type="character" w:customStyle="1" w:styleId="WW8Num16z6">
    <w:name w:val="WW8Num16z6"/>
    <w:rsid w:val="001075D4"/>
  </w:style>
  <w:style w:type="character" w:customStyle="1" w:styleId="WW8Num16z7">
    <w:name w:val="WW8Num16z7"/>
    <w:rsid w:val="001075D4"/>
  </w:style>
  <w:style w:type="character" w:customStyle="1" w:styleId="WW8Num16z8">
    <w:name w:val="WW8Num16z8"/>
    <w:rsid w:val="001075D4"/>
  </w:style>
  <w:style w:type="character" w:customStyle="1" w:styleId="afff">
    <w:name w:val="Основной текст с отступом Знак"/>
    <w:rsid w:val="001075D4"/>
    <w:rPr>
      <w:sz w:val="24"/>
      <w:szCs w:val="24"/>
    </w:rPr>
  </w:style>
  <w:style w:type="character" w:customStyle="1" w:styleId="afff0">
    <w:name w:val="Гипертекстовая ссылка"/>
    <w:rsid w:val="001075D4"/>
    <w:rPr>
      <w:color w:val="106BBE"/>
    </w:rPr>
  </w:style>
  <w:style w:type="character" w:customStyle="1" w:styleId="afff1">
    <w:name w:val="Цветовое выделение"/>
    <w:rsid w:val="001075D4"/>
    <w:rPr>
      <w:b/>
      <w:bCs/>
      <w:color w:val="26282F"/>
    </w:rPr>
  </w:style>
  <w:style w:type="character" w:customStyle="1" w:styleId="ConsPlusNormal0">
    <w:name w:val="ConsPlusNormal Знак"/>
    <w:rsid w:val="001075D4"/>
    <w:rPr>
      <w:rFonts w:ascii="Arial" w:hAnsi="Arial" w:cs="Arial"/>
      <w:lang w:val="ru-RU" w:bidi="ar-SA"/>
    </w:rPr>
  </w:style>
  <w:style w:type="character" w:customStyle="1" w:styleId="afff2">
    <w:name w:val="Символ нумерации"/>
    <w:rsid w:val="001075D4"/>
  </w:style>
  <w:style w:type="paragraph" w:styleId="afff3">
    <w:name w:val="caption"/>
    <w:basedOn w:val="a"/>
    <w:qFormat/>
    <w:rsid w:val="001075D4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customStyle="1" w:styleId="311">
    <w:name w:val="Основной текст с отступом 31"/>
    <w:basedOn w:val="a"/>
    <w:rsid w:val="001075D4"/>
    <w:pPr>
      <w:shd w:val="clear" w:color="auto" w:fill="FFFFFF"/>
      <w:suppressAutoHyphens/>
      <w:ind w:firstLine="709"/>
      <w:jc w:val="both"/>
    </w:pPr>
    <w:rPr>
      <w:color w:val="000000"/>
      <w:sz w:val="28"/>
      <w:szCs w:val="28"/>
      <w:lang w:eastAsia="zh-CN"/>
    </w:rPr>
  </w:style>
  <w:style w:type="paragraph" w:customStyle="1" w:styleId="ConsNormal">
    <w:name w:val="ConsNormal"/>
    <w:rsid w:val="001075D4"/>
    <w:pPr>
      <w:widowControl w:val="0"/>
      <w:suppressAutoHyphens/>
      <w:autoSpaceDE w:val="0"/>
      <w:ind w:right="19772" w:firstLine="720"/>
    </w:pPr>
    <w:rPr>
      <w:b/>
      <w:bCs/>
      <w:sz w:val="28"/>
      <w:szCs w:val="28"/>
      <w:lang w:eastAsia="zh-CN"/>
    </w:rPr>
  </w:style>
  <w:style w:type="paragraph" w:customStyle="1" w:styleId="afff4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lang w:val="en-US" w:eastAsia="zh-CN"/>
    </w:rPr>
  </w:style>
  <w:style w:type="paragraph" w:customStyle="1" w:styleId="afff5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lang w:val="en-US" w:eastAsia="zh-CN"/>
    </w:rPr>
  </w:style>
  <w:style w:type="paragraph" w:customStyle="1" w:styleId="afff6">
    <w:name w:val="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lang w:val="en-US" w:eastAsia="zh-CN"/>
    </w:rPr>
  </w:style>
  <w:style w:type="paragraph" w:customStyle="1" w:styleId="18">
    <w:name w:val="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rsid w:val="001075D4"/>
    <w:pPr>
      <w:suppressAutoHyphens/>
      <w:spacing w:after="160" w:line="240" w:lineRule="exact"/>
    </w:pPr>
    <w:rPr>
      <w:rFonts w:ascii="Verdana" w:hAnsi="Verdana" w:cs="Verdana"/>
      <w:lang w:val="en-US" w:eastAsia="zh-CN"/>
    </w:rPr>
  </w:style>
  <w:style w:type="paragraph" w:customStyle="1" w:styleId="afff7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lang w:val="en-US" w:eastAsia="zh-CN"/>
    </w:rPr>
  </w:style>
  <w:style w:type="paragraph" w:customStyle="1" w:styleId="xl117">
    <w:name w:val="xl11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lang w:eastAsia="zh-CN"/>
    </w:rPr>
  </w:style>
  <w:style w:type="paragraph" w:customStyle="1" w:styleId="xl118">
    <w:name w:val="xl11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lang w:eastAsia="zh-CN"/>
    </w:rPr>
  </w:style>
  <w:style w:type="paragraph" w:customStyle="1" w:styleId="xl119">
    <w:name w:val="xl11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lang w:eastAsia="zh-CN"/>
    </w:rPr>
  </w:style>
  <w:style w:type="paragraph" w:customStyle="1" w:styleId="xl120">
    <w:name w:val="xl12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lang w:eastAsia="zh-CN"/>
    </w:rPr>
  </w:style>
  <w:style w:type="paragraph" w:customStyle="1" w:styleId="xl121">
    <w:name w:val="xl121"/>
    <w:basedOn w:val="a"/>
    <w:rsid w:val="001075D4"/>
    <w:pPr>
      <w:suppressAutoHyphens/>
      <w:spacing w:before="100" w:after="100"/>
    </w:pPr>
    <w:rPr>
      <w:color w:val="FF0000"/>
      <w:lang w:eastAsia="zh-CN"/>
    </w:rPr>
  </w:style>
  <w:style w:type="paragraph" w:customStyle="1" w:styleId="xl122">
    <w:name w:val="xl12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lang w:eastAsia="zh-CN"/>
    </w:rPr>
  </w:style>
  <w:style w:type="paragraph" w:customStyle="1" w:styleId="xl123">
    <w:name w:val="xl12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24">
    <w:name w:val="xl12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25">
    <w:name w:val="xl125"/>
    <w:basedOn w:val="a"/>
    <w:rsid w:val="001075D4"/>
    <w:pPr>
      <w:suppressAutoHyphens/>
      <w:spacing w:before="100" w:after="100"/>
    </w:pPr>
    <w:rPr>
      <w:b/>
      <w:bCs/>
      <w:i/>
      <w:iCs/>
      <w:color w:val="FF0000"/>
      <w:lang w:eastAsia="zh-CN"/>
    </w:rPr>
  </w:style>
  <w:style w:type="paragraph" w:customStyle="1" w:styleId="xl126">
    <w:name w:val="xl12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27">
    <w:name w:val="xl127"/>
    <w:basedOn w:val="a"/>
    <w:rsid w:val="001075D4"/>
    <w:pPr>
      <w:suppressAutoHyphens/>
      <w:spacing w:before="100" w:after="100"/>
    </w:pPr>
    <w:rPr>
      <w:i/>
      <w:iCs/>
      <w:color w:val="FF0000"/>
      <w:lang w:eastAsia="zh-CN"/>
    </w:rPr>
  </w:style>
  <w:style w:type="paragraph" w:customStyle="1" w:styleId="xl128">
    <w:name w:val="xl12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lang w:eastAsia="zh-CN"/>
    </w:rPr>
  </w:style>
  <w:style w:type="paragraph" w:customStyle="1" w:styleId="xl129">
    <w:name w:val="xl12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lang w:eastAsia="zh-CN"/>
    </w:rPr>
  </w:style>
  <w:style w:type="paragraph" w:customStyle="1" w:styleId="xl130">
    <w:name w:val="xl13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lang w:eastAsia="zh-CN"/>
    </w:rPr>
  </w:style>
  <w:style w:type="paragraph" w:customStyle="1" w:styleId="xl131">
    <w:name w:val="xl13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lang w:eastAsia="zh-CN"/>
    </w:rPr>
  </w:style>
  <w:style w:type="paragraph" w:customStyle="1" w:styleId="xl132">
    <w:name w:val="xl13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lang w:eastAsia="zh-CN"/>
    </w:rPr>
  </w:style>
  <w:style w:type="paragraph" w:customStyle="1" w:styleId="xl133">
    <w:name w:val="xl13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lang w:eastAsia="zh-CN"/>
    </w:rPr>
  </w:style>
  <w:style w:type="paragraph" w:customStyle="1" w:styleId="xl134">
    <w:name w:val="xl13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lang w:eastAsia="zh-CN"/>
    </w:rPr>
  </w:style>
  <w:style w:type="paragraph" w:customStyle="1" w:styleId="xl135">
    <w:name w:val="xl13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lang w:eastAsia="zh-CN"/>
    </w:rPr>
  </w:style>
  <w:style w:type="paragraph" w:customStyle="1" w:styleId="xl136">
    <w:name w:val="xl13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37">
    <w:name w:val="xl13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lang w:eastAsia="zh-CN"/>
    </w:rPr>
  </w:style>
  <w:style w:type="paragraph" w:customStyle="1" w:styleId="xl138">
    <w:name w:val="xl13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39">
    <w:name w:val="xl139"/>
    <w:basedOn w:val="a"/>
    <w:rsid w:val="001075D4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spacing w:before="100" w:after="100"/>
      <w:jc w:val="center"/>
      <w:textAlignment w:val="center"/>
    </w:pPr>
    <w:rPr>
      <w:b/>
      <w:bCs/>
      <w:sz w:val="28"/>
      <w:szCs w:val="28"/>
      <w:lang w:eastAsia="zh-CN"/>
    </w:rPr>
  </w:style>
  <w:style w:type="paragraph" w:customStyle="1" w:styleId="xl140">
    <w:name w:val="xl14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lang w:eastAsia="zh-CN"/>
    </w:rPr>
  </w:style>
  <w:style w:type="paragraph" w:customStyle="1" w:styleId="xl141">
    <w:name w:val="xl141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lang w:eastAsia="zh-CN"/>
    </w:rPr>
  </w:style>
  <w:style w:type="paragraph" w:customStyle="1" w:styleId="xl142">
    <w:name w:val="xl142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lang w:eastAsia="zh-CN"/>
    </w:rPr>
  </w:style>
  <w:style w:type="paragraph" w:customStyle="1" w:styleId="xl143">
    <w:name w:val="xl143"/>
    <w:basedOn w:val="a"/>
    <w:rsid w:val="001075D4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lang w:eastAsia="zh-CN"/>
    </w:rPr>
  </w:style>
  <w:style w:type="paragraph" w:customStyle="1" w:styleId="xl144">
    <w:name w:val="xl14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45">
    <w:name w:val="xl145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lang w:eastAsia="zh-CN"/>
    </w:rPr>
  </w:style>
  <w:style w:type="paragraph" w:customStyle="1" w:styleId="xl146">
    <w:name w:val="xl146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lang w:eastAsia="zh-CN"/>
    </w:rPr>
  </w:style>
  <w:style w:type="paragraph" w:customStyle="1" w:styleId="xl147">
    <w:name w:val="xl14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lang w:eastAsia="zh-CN"/>
    </w:rPr>
  </w:style>
  <w:style w:type="paragraph" w:customStyle="1" w:styleId="xl148">
    <w:name w:val="xl14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lang w:eastAsia="zh-CN"/>
    </w:rPr>
  </w:style>
  <w:style w:type="paragraph" w:customStyle="1" w:styleId="xl149">
    <w:name w:val="xl14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50">
    <w:name w:val="xl15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color w:val="FF0000"/>
      <w:lang w:eastAsia="zh-CN"/>
    </w:rPr>
  </w:style>
  <w:style w:type="paragraph" w:customStyle="1" w:styleId="xl151">
    <w:name w:val="xl15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lang w:eastAsia="zh-CN"/>
    </w:rPr>
  </w:style>
  <w:style w:type="paragraph" w:customStyle="1" w:styleId="xl152">
    <w:name w:val="xl15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lang w:eastAsia="zh-CN"/>
    </w:rPr>
  </w:style>
  <w:style w:type="paragraph" w:customStyle="1" w:styleId="xl153">
    <w:name w:val="xl15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lang w:eastAsia="zh-CN"/>
    </w:rPr>
  </w:style>
  <w:style w:type="paragraph" w:customStyle="1" w:styleId="xl154">
    <w:name w:val="xl15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lang w:eastAsia="zh-CN"/>
    </w:rPr>
  </w:style>
  <w:style w:type="paragraph" w:customStyle="1" w:styleId="xl155">
    <w:name w:val="xl15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lang w:eastAsia="zh-CN"/>
    </w:rPr>
  </w:style>
  <w:style w:type="paragraph" w:customStyle="1" w:styleId="xl156">
    <w:name w:val="xl15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lang w:eastAsia="zh-CN"/>
    </w:rPr>
  </w:style>
  <w:style w:type="paragraph" w:customStyle="1" w:styleId="xl157">
    <w:name w:val="xl15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lang w:eastAsia="zh-CN"/>
    </w:rPr>
  </w:style>
  <w:style w:type="paragraph" w:customStyle="1" w:styleId="xl158">
    <w:name w:val="xl15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lang w:eastAsia="zh-CN"/>
    </w:rPr>
  </w:style>
  <w:style w:type="paragraph" w:customStyle="1" w:styleId="xl159">
    <w:name w:val="xl15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color w:val="FF0000"/>
      <w:lang w:eastAsia="zh-CN"/>
    </w:rPr>
  </w:style>
  <w:style w:type="paragraph" w:customStyle="1" w:styleId="19">
    <w:name w:val="Без интервала1"/>
    <w:rsid w:val="001075D4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Nonformat0">
    <w:name w:val="ConsPlusNonformat"/>
    <w:rsid w:val="001075D4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ff8">
    <w:name w:val="Знак"/>
    <w:basedOn w:val="a"/>
    <w:rsid w:val="001075D4"/>
    <w:pPr>
      <w:suppressAutoHyphens/>
    </w:pPr>
    <w:rPr>
      <w:rFonts w:ascii="Verdana" w:hAnsi="Verdana" w:cs="Verdana"/>
      <w:lang w:val="en-US" w:eastAsia="zh-CN"/>
    </w:rPr>
  </w:style>
  <w:style w:type="paragraph" w:customStyle="1" w:styleId="1a">
    <w:name w:val="Схема документа1"/>
    <w:basedOn w:val="a"/>
    <w:rsid w:val="001075D4"/>
    <w:pPr>
      <w:shd w:val="clear" w:color="auto" w:fill="000080"/>
      <w:suppressAutoHyphens/>
    </w:pPr>
    <w:rPr>
      <w:rFonts w:ascii="Tahoma" w:hAnsi="Tahoma" w:cs="Tahoma"/>
      <w:lang w:eastAsia="zh-CN"/>
    </w:rPr>
  </w:style>
  <w:style w:type="paragraph" w:customStyle="1" w:styleId="cenpt">
    <w:name w:val="cenpt"/>
    <w:basedOn w:val="a"/>
    <w:rsid w:val="001075D4"/>
    <w:pPr>
      <w:suppressAutoHyphens/>
      <w:spacing w:before="100" w:after="100"/>
    </w:pPr>
    <w:rPr>
      <w:lang w:eastAsia="zh-CN"/>
    </w:rPr>
  </w:style>
  <w:style w:type="character" w:customStyle="1" w:styleId="1b">
    <w:name w:val="Основной текст Знак1"/>
    <w:rsid w:val="00A63240"/>
    <w:rPr>
      <w:rFonts w:ascii="Times New Roman" w:hAnsi="Times New Roman"/>
      <w:sz w:val="28"/>
      <w:u w:val="none"/>
    </w:rPr>
  </w:style>
  <w:style w:type="paragraph" w:customStyle="1" w:styleId="font5">
    <w:name w:val="font5"/>
    <w:basedOn w:val="a"/>
    <w:rsid w:val="001E5FA7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3">
    <w:name w:val="xl63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64">
    <w:name w:val="xl64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60">
    <w:name w:val="xl16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3">
    <w:name w:val="xl163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5">
    <w:name w:val="xl16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6">
    <w:name w:val="xl16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7">
    <w:name w:val="xl16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169">
    <w:name w:val="xl169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72">
    <w:name w:val="xl172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178">
    <w:name w:val="xl178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179">
    <w:name w:val="xl17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180">
    <w:name w:val="xl18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1">
    <w:name w:val="xl1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2">
    <w:name w:val="xl1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183">
    <w:name w:val="xl18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184">
    <w:name w:val="xl184"/>
    <w:basedOn w:val="a"/>
    <w:rsid w:val="001E5FA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5">
    <w:name w:val="xl18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6">
    <w:name w:val="xl18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7">
    <w:name w:val="xl18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8">
    <w:name w:val="xl188"/>
    <w:basedOn w:val="a"/>
    <w:rsid w:val="001E5FA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9">
    <w:name w:val="xl189"/>
    <w:basedOn w:val="a"/>
    <w:rsid w:val="001E5FA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0">
    <w:name w:val="xl190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1">
    <w:name w:val="xl191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u w:val="single"/>
    </w:rPr>
  </w:style>
  <w:style w:type="paragraph" w:customStyle="1" w:styleId="xl192">
    <w:name w:val="xl192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u w:val="single"/>
    </w:rPr>
  </w:style>
  <w:style w:type="paragraph" w:customStyle="1" w:styleId="xl193">
    <w:name w:val="xl19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u w:val="single"/>
    </w:rPr>
  </w:style>
  <w:style w:type="paragraph" w:customStyle="1" w:styleId="xl194">
    <w:name w:val="xl19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5">
    <w:name w:val="xl19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6">
    <w:name w:val="xl1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197">
    <w:name w:val="xl197"/>
    <w:basedOn w:val="a"/>
    <w:rsid w:val="001E5FA7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8">
    <w:name w:val="xl198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9">
    <w:name w:val="xl199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0">
    <w:name w:val="xl200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1">
    <w:name w:val="xl20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2">
    <w:name w:val="xl202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03">
    <w:name w:val="xl203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04">
    <w:name w:val="xl204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05">
    <w:name w:val="xl205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06">
    <w:name w:val="xl206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07">
    <w:name w:val="xl207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u w:val="single"/>
    </w:rPr>
  </w:style>
  <w:style w:type="paragraph" w:customStyle="1" w:styleId="xl208">
    <w:name w:val="xl2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09">
    <w:name w:val="xl209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10">
    <w:name w:val="xl2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11">
    <w:name w:val="xl21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12">
    <w:name w:val="xl21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13">
    <w:name w:val="xl21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14">
    <w:name w:val="xl21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u w:val="single"/>
    </w:rPr>
  </w:style>
  <w:style w:type="paragraph" w:customStyle="1" w:styleId="xl215">
    <w:name w:val="xl21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u w:val="single"/>
    </w:rPr>
  </w:style>
  <w:style w:type="paragraph" w:customStyle="1" w:styleId="xl216">
    <w:name w:val="xl216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217">
    <w:name w:val="xl217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218">
    <w:name w:val="xl21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219">
    <w:name w:val="xl21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220">
    <w:name w:val="xl220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221">
    <w:name w:val="xl221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222">
    <w:name w:val="xl22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3">
    <w:name w:val="xl223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4">
    <w:name w:val="xl22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5">
    <w:name w:val="xl22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26">
    <w:name w:val="xl226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27">
    <w:name w:val="xl227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28">
    <w:name w:val="xl228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29">
    <w:name w:val="xl22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230">
    <w:name w:val="xl23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231">
    <w:name w:val="xl231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232">
    <w:name w:val="xl23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33">
    <w:name w:val="xl23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234">
    <w:name w:val="xl23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235">
    <w:name w:val="xl23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u w:val="single"/>
    </w:rPr>
  </w:style>
  <w:style w:type="paragraph" w:customStyle="1" w:styleId="xl236">
    <w:name w:val="xl23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u w:val="single"/>
    </w:rPr>
  </w:style>
  <w:style w:type="paragraph" w:customStyle="1" w:styleId="xl237">
    <w:name w:val="xl237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238">
    <w:name w:val="xl238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239">
    <w:name w:val="xl239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240">
    <w:name w:val="xl24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241">
    <w:name w:val="xl241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242">
    <w:name w:val="xl242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243">
    <w:name w:val="xl243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244">
    <w:name w:val="xl244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245">
    <w:name w:val="xl245"/>
    <w:basedOn w:val="a"/>
    <w:rsid w:val="001E5FA7"/>
    <w:pPr>
      <w:pBdr>
        <w:top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246">
    <w:name w:val="xl246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i/>
      <w:iCs/>
      <w:u w:val="single"/>
    </w:rPr>
  </w:style>
  <w:style w:type="paragraph" w:customStyle="1" w:styleId="xl247">
    <w:name w:val="xl24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u w:val="single"/>
    </w:rPr>
  </w:style>
  <w:style w:type="paragraph" w:customStyle="1" w:styleId="xl248">
    <w:name w:val="xl248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u w:val="single"/>
    </w:rPr>
  </w:style>
  <w:style w:type="paragraph" w:customStyle="1" w:styleId="xl249">
    <w:name w:val="xl249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u w:val="single"/>
    </w:rPr>
  </w:style>
  <w:style w:type="paragraph" w:customStyle="1" w:styleId="xl250">
    <w:name w:val="xl250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251">
    <w:name w:val="xl251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52">
    <w:name w:val="xl252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253">
    <w:name w:val="xl25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54">
    <w:name w:val="xl25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55">
    <w:name w:val="xl255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56">
    <w:name w:val="xl256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57">
    <w:name w:val="xl2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58">
    <w:name w:val="xl25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59">
    <w:name w:val="xl25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60">
    <w:name w:val="xl26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61">
    <w:name w:val="xl261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62">
    <w:name w:val="xl262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63">
    <w:name w:val="xl263"/>
    <w:basedOn w:val="a"/>
    <w:rsid w:val="001E5FA7"/>
    <w:pPr>
      <w:pBdr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64">
    <w:name w:val="xl264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65">
    <w:name w:val="xl265"/>
    <w:basedOn w:val="a"/>
    <w:rsid w:val="001E5FA7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66">
    <w:name w:val="xl266"/>
    <w:basedOn w:val="a"/>
    <w:rsid w:val="001E5FA7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67">
    <w:name w:val="xl267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268">
    <w:name w:val="xl268"/>
    <w:basedOn w:val="a"/>
    <w:rsid w:val="001E5FA7"/>
    <w:pP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269">
    <w:name w:val="xl26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70">
    <w:name w:val="xl27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71">
    <w:name w:val="xl271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72">
    <w:name w:val="xl27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273">
    <w:name w:val="xl273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274">
    <w:name w:val="xl274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275">
    <w:name w:val="xl27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276">
    <w:name w:val="xl27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277">
    <w:name w:val="xl27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278">
    <w:name w:val="xl278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79">
    <w:name w:val="xl279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80">
    <w:name w:val="xl280"/>
    <w:basedOn w:val="a"/>
    <w:rsid w:val="001E5FA7"/>
    <w:pPr>
      <w:pBdr>
        <w:top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81">
    <w:name w:val="xl2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282">
    <w:name w:val="xl2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3">
    <w:name w:val="xl28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u w:val="single"/>
    </w:rPr>
  </w:style>
  <w:style w:type="paragraph" w:customStyle="1" w:styleId="xl284">
    <w:name w:val="xl284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u w:val="single"/>
    </w:rPr>
  </w:style>
  <w:style w:type="paragraph" w:customStyle="1" w:styleId="xl285">
    <w:name w:val="xl285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86">
    <w:name w:val="xl286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87">
    <w:name w:val="xl28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u w:val="single"/>
    </w:rPr>
  </w:style>
  <w:style w:type="paragraph" w:customStyle="1" w:styleId="xl288">
    <w:name w:val="xl28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u w:val="single"/>
    </w:rPr>
  </w:style>
  <w:style w:type="paragraph" w:customStyle="1" w:styleId="xl289">
    <w:name w:val="xl289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90">
    <w:name w:val="xl290"/>
    <w:basedOn w:val="a"/>
    <w:rsid w:val="001E5FA7"/>
    <w:pPr>
      <w:pBdr>
        <w:lef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91">
    <w:name w:val="xl29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92">
    <w:name w:val="xl292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293">
    <w:name w:val="xl293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94">
    <w:name w:val="xl294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95">
    <w:name w:val="xl29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u w:val="single"/>
    </w:rPr>
  </w:style>
  <w:style w:type="paragraph" w:customStyle="1" w:styleId="xl296">
    <w:name w:val="xl2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u w:val="single"/>
    </w:rPr>
  </w:style>
  <w:style w:type="paragraph" w:customStyle="1" w:styleId="xl297">
    <w:name w:val="xl297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u w:val="single"/>
    </w:rPr>
  </w:style>
  <w:style w:type="paragraph" w:customStyle="1" w:styleId="xl298">
    <w:name w:val="xl298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u w:val="single"/>
    </w:rPr>
  </w:style>
  <w:style w:type="paragraph" w:customStyle="1" w:styleId="xl299">
    <w:name w:val="xl299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00">
    <w:name w:val="xl300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01">
    <w:name w:val="xl301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02">
    <w:name w:val="xl302"/>
    <w:basedOn w:val="a"/>
    <w:rsid w:val="001E5FA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303">
    <w:name w:val="xl303"/>
    <w:basedOn w:val="a"/>
    <w:rsid w:val="001E5FA7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304">
    <w:name w:val="xl304"/>
    <w:basedOn w:val="a"/>
    <w:rsid w:val="001E5FA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305">
    <w:name w:val="xl305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306">
    <w:name w:val="xl306"/>
    <w:basedOn w:val="a"/>
    <w:rsid w:val="001E5FA7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307">
    <w:name w:val="xl307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308">
    <w:name w:val="xl3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309">
    <w:name w:val="xl30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310">
    <w:name w:val="xl3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311">
    <w:name w:val="xl31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12">
    <w:name w:val="xl31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313">
    <w:name w:val="xl313"/>
    <w:basedOn w:val="a"/>
    <w:rsid w:val="001E5FA7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314">
    <w:name w:val="xl31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315">
    <w:name w:val="xl315"/>
    <w:basedOn w:val="a"/>
    <w:rsid w:val="001E5FA7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16">
    <w:name w:val="xl316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17">
    <w:name w:val="xl317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18">
    <w:name w:val="xl318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319">
    <w:name w:val="xl319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320">
    <w:name w:val="xl320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321">
    <w:name w:val="xl321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322">
    <w:name w:val="xl32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323">
    <w:name w:val="xl323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324">
    <w:name w:val="xl324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325">
    <w:name w:val="xl325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326">
    <w:name w:val="xl32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327">
    <w:name w:val="xl32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328">
    <w:name w:val="xl32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329">
    <w:name w:val="xl32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30">
    <w:name w:val="xl330"/>
    <w:basedOn w:val="a"/>
    <w:rsid w:val="001E5FA7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31">
    <w:name w:val="xl33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32">
    <w:name w:val="xl33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3">
    <w:name w:val="xl333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4">
    <w:name w:val="xl33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5">
    <w:name w:val="xl335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336">
    <w:name w:val="xl336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u w:val="single"/>
    </w:rPr>
  </w:style>
  <w:style w:type="paragraph" w:customStyle="1" w:styleId="xl337">
    <w:name w:val="xl33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38">
    <w:name w:val="xl338"/>
    <w:basedOn w:val="a"/>
    <w:rsid w:val="001E5FA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339">
    <w:name w:val="xl339"/>
    <w:basedOn w:val="a"/>
    <w:rsid w:val="001E5FA7"/>
    <w:pP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340">
    <w:name w:val="xl340"/>
    <w:basedOn w:val="a"/>
    <w:rsid w:val="001E5FA7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341">
    <w:name w:val="xl34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42">
    <w:name w:val="xl34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343">
    <w:name w:val="xl343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344">
    <w:name w:val="xl34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345">
    <w:name w:val="xl34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46">
    <w:name w:val="xl34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347">
    <w:name w:val="xl347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348">
    <w:name w:val="xl348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49">
    <w:name w:val="xl349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50">
    <w:name w:val="xl35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u w:val="single"/>
    </w:rPr>
  </w:style>
  <w:style w:type="paragraph" w:customStyle="1" w:styleId="xl351">
    <w:name w:val="xl35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u w:val="single"/>
    </w:rPr>
  </w:style>
  <w:style w:type="paragraph" w:customStyle="1" w:styleId="xl352">
    <w:name w:val="xl352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53">
    <w:name w:val="xl35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54">
    <w:name w:val="xl354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355">
    <w:name w:val="xl35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356">
    <w:name w:val="xl35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u w:val="single"/>
    </w:rPr>
  </w:style>
  <w:style w:type="paragraph" w:customStyle="1" w:styleId="xl357">
    <w:name w:val="xl3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58">
    <w:name w:val="xl358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59">
    <w:name w:val="xl35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1c">
    <w:name w:val="Обычный1"/>
    <w:rsid w:val="00C60D27"/>
    <w:rPr>
      <w:rFonts w:ascii="Calibri" w:eastAsia="Calibri" w:hAnsi="Calibri" w:cs="Calibri"/>
    </w:rPr>
  </w:style>
  <w:style w:type="character" w:customStyle="1" w:styleId="affc">
    <w:name w:val="Без интервала Знак"/>
    <w:link w:val="affb"/>
    <w:uiPriority w:val="1"/>
    <w:rsid w:val="00D16286"/>
    <w:rPr>
      <w:rFonts w:ascii="Calibri" w:hAnsi="Calibri"/>
      <w:sz w:val="22"/>
      <w:szCs w:val="22"/>
      <w:lang w:bidi="ar-SA"/>
    </w:rPr>
  </w:style>
  <w:style w:type="paragraph" w:styleId="afff9">
    <w:name w:val="Closing"/>
    <w:basedOn w:val="a"/>
    <w:link w:val="afffa"/>
    <w:rsid w:val="00CE15DE"/>
    <w:pPr>
      <w:spacing w:line="220" w:lineRule="atLeast"/>
      <w:ind w:left="835"/>
    </w:pPr>
    <w:rPr>
      <w:sz w:val="20"/>
      <w:szCs w:val="20"/>
      <w:lang w:eastAsia="en-US"/>
    </w:rPr>
  </w:style>
  <w:style w:type="character" w:customStyle="1" w:styleId="afffa">
    <w:name w:val="Прощание Знак"/>
    <w:link w:val="afff9"/>
    <w:rsid w:val="00CE15DE"/>
    <w:rPr>
      <w:lang w:eastAsia="en-US"/>
    </w:rPr>
  </w:style>
  <w:style w:type="paragraph" w:customStyle="1" w:styleId="Style10">
    <w:name w:val="Style10"/>
    <w:basedOn w:val="a"/>
    <w:uiPriority w:val="99"/>
    <w:rsid w:val="00906043"/>
    <w:pPr>
      <w:widowControl w:val="0"/>
      <w:autoSpaceDE w:val="0"/>
      <w:autoSpaceDN w:val="0"/>
      <w:adjustRightInd w:val="0"/>
      <w:spacing w:line="302" w:lineRule="exact"/>
      <w:ind w:hanging="408"/>
    </w:pPr>
  </w:style>
  <w:style w:type="character" w:customStyle="1" w:styleId="FontStyle14">
    <w:name w:val="Font Style14"/>
    <w:uiPriority w:val="99"/>
    <w:rsid w:val="00906043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7506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tyle3">
    <w:name w:val="Style3"/>
    <w:basedOn w:val="a"/>
    <w:uiPriority w:val="99"/>
    <w:rsid w:val="00BD560D"/>
    <w:pPr>
      <w:widowControl w:val="0"/>
      <w:autoSpaceDE w:val="0"/>
      <w:autoSpaceDN w:val="0"/>
      <w:adjustRightInd w:val="0"/>
      <w:spacing w:line="312" w:lineRule="exact"/>
      <w:ind w:firstLine="523"/>
      <w:jc w:val="both"/>
    </w:pPr>
  </w:style>
  <w:style w:type="paragraph" w:customStyle="1" w:styleId="afffb">
    <w:name w:val="Нормальный (таблица)"/>
    <w:basedOn w:val="a"/>
    <w:next w:val="a"/>
    <w:uiPriority w:val="99"/>
    <w:rsid w:val="00863EA3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ffc">
    <w:name w:val="Прижатый влево"/>
    <w:basedOn w:val="a"/>
    <w:next w:val="a"/>
    <w:uiPriority w:val="99"/>
    <w:rsid w:val="00863EA3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3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8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9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4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7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293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0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9F017-BE39-4159-A36E-ECDAEB0EA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/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25536</dc:creator>
  <cp:lastModifiedBy>Андреева</cp:lastModifiedBy>
  <cp:revision>14</cp:revision>
  <cp:lastPrinted>2025-12-02T11:39:00Z</cp:lastPrinted>
  <dcterms:created xsi:type="dcterms:W3CDTF">2025-12-01T12:14:00Z</dcterms:created>
  <dcterms:modified xsi:type="dcterms:W3CDTF">2025-12-02T11:41:00Z</dcterms:modified>
</cp:coreProperties>
</file>