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09ECF" w14:textId="77777777"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4158F758" wp14:editId="0D15CC27">
            <wp:simplePos x="0" y="0"/>
            <wp:positionH relativeFrom="column">
              <wp:posOffset>2915920</wp:posOffset>
            </wp:positionH>
            <wp:positionV relativeFrom="paragraph">
              <wp:posOffset>-12700</wp:posOffset>
            </wp:positionV>
            <wp:extent cx="502920" cy="611505"/>
            <wp:effectExtent l="19050" t="0" r="0" b="0"/>
            <wp:wrapThrough wrapText="bothSides">
              <wp:wrapPolygon edited="0">
                <wp:start x="-818" y="0"/>
                <wp:lineTo x="-818" y="20860"/>
                <wp:lineTo x="21273" y="20860"/>
                <wp:lineTo x="21273" y="0"/>
                <wp:lineTo x="-818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0607">
        <w:rPr>
          <w:sz w:val="26"/>
        </w:rPr>
        <w:t xml:space="preserve">                                                                        </w:t>
      </w:r>
    </w:p>
    <w:p w14:paraId="074955E7" w14:textId="77777777"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14:paraId="23712535" w14:textId="77777777"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14:paraId="46AD3520" w14:textId="77777777" w:rsidR="00A52B80" w:rsidRPr="00A52B80" w:rsidRDefault="00A52B80" w:rsidP="00A52B80"/>
    <w:p w14:paraId="7DDBE26A" w14:textId="77777777" w:rsidR="0032592E" w:rsidRDefault="0032592E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</w:p>
    <w:p w14:paraId="7789FBE2" w14:textId="77777777"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14:paraId="03910537" w14:textId="77777777" w:rsidR="00D140DE" w:rsidRDefault="00A52B80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ГОРОДСКОГО ОКРУГА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АДМИНИСТРАТИВНО-ТЕРРИТОРИАЛЬНО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ОБРАЗОВАНИ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D140DE"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 ЗАОЗЕРСК</w:t>
      </w:r>
    </w:p>
    <w:p w14:paraId="6D81C90C" w14:textId="77777777" w:rsidR="001B50A4" w:rsidRPr="00125739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 xml:space="preserve"> МУРМАНСКОЙ ОБЛАСТИ</w:t>
      </w:r>
    </w:p>
    <w:p w14:paraId="270AC8CC" w14:textId="77777777"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(АДМИНИСТРАЦИЯ ЗАТО ГОРОД ЗАОЗЕРСК)</w:t>
      </w:r>
    </w:p>
    <w:p w14:paraId="63C60243" w14:textId="77777777"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14:paraId="3E51C178" w14:textId="77777777"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П О С Т А Н О В Л Е Н И Е</w:t>
      </w:r>
    </w:p>
    <w:p w14:paraId="6177FF78" w14:textId="77777777"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14:paraId="5390877E" w14:textId="77777777" w:rsidR="001B50A4" w:rsidRPr="00E37E80" w:rsidRDefault="001B50A4" w:rsidP="009520A5">
      <w:pPr>
        <w:suppressAutoHyphens/>
      </w:pPr>
      <w:r>
        <w:t>________</w:t>
      </w:r>
      <w:r w:rsidR="00A62786">
        <w:t>_</w:t>
      </w:r>
      <w:r w:rsidR="00DD3436">
        <w:t>_____</w:t>
      </w:r>
      <w:r w:rsidR="00A62786">
        <w:t>__</w:t>
      </w:r>
      <w:r>
        <w:t>____</w:t>
      </w:r>
      <w:r w:rsidR="00227493">
        <w:t>____</w:t>
      </w:r>
      <w:r>
        <w:t>_</w:t>
      </w:r>
      <w:r w:rsidRPr="00F17995">
        <w:t xml:space="preserve">                     </w:t>
      </w:r>
      <w:r w:rsidR="00557DBE">
        <w:t xml:space="preserve">                         </w:t>
      </w:r>
      <w:r w:rsidR="00A62786">
        <w:t xml:space="preserve">                    </w:t>
      </w:r>
      <w:r w:rsidR="00557DBE">
        <w:t xml:space="preserve">            </w:t>
      </w:r>
      <w:r w:rsidRPr="00F17995">
        <w:t xml:space="preserve">                          </w:t>
      </w:r>
      <w:r w:rsidRPr="00F17995">
        <w:rPr>
          <w:sz w:val="26"/>
          <w:szCs w:val="26"/>
        </w:rPr>
        <w:t>№</w:t>
      </w:r>
      <w:r w:rsidRPr="00E37E80">
        <w:t xml:space="preserve"> ___________________</w:t>
      </w:r>
    </w:p>
    <w:p w14:paraId="6AAAD200" w14:textId="77777777" w:rsidR="001B50A4" w:rsidRDefault="001B50A4" w:rsidP="009520A5">
      <w:pPr>
        <w:suppressAutoHyphens/>
        <w:rPr>
          <w:b/>
        </w:rPr>
      </w:pPr>
    </w:p>
    <w:p w14:paraId="3647330D" w14:textId="77777777" w:rsidR="008F1CAC" w:rsidRPr="000B5BBD" w:rsidRDefault="008F1CAC" w:rsidP="00CC48D2">
      <w:pPr>
        <w:tabs>
          <w:tab w:val="left" w:pos="9781"/>
        </w:tabs>
        <w:ind w:right="-2"/>
        <w:jc w:val="center"/>
        <w:rPr>
          <w:b/>
          <w:sz w:val="24"/>
          <w:szCs w:val="24"/>
        </w:rPr>
      </w:pPr>
      <w:r w:rsidRPr="000B5BBD">
        <w:rPr>
          <w:b/>
          <w:sz w:val="24"/>
          <w:szCs w:val="24"/>
        </w:rPr>
        <w:t>Об утверждении Порядка организации</w:t>
      </w:r>
    </w:p>
    <w:p w14:paraId="647E4686" w14:textId="77777777" w:rsidR="008F1CAC" w:rsidRPr="000B5BBD" w:rsidRDefault="008F1CAC" w:rsidP="00CC48D2">
      <w:pPr>
        <w:tabs>
          <w:tab w:val="left" w:pos="9781"/>
        </w:tabs>
        <w:ind w:right="-2"/>
        <w:jc w:val="center"/>
        <w:rPr>
          <w:b/>
          <w:sz w:val="24"/>
          <w:szCs w:val="24"/>
        </w:rPr>
      </w:pPr>
      <w:r w:rsidRPr="000B5BBD">
        <w:rPr>
          <w:b/>
          <w:sz w:val="24"/>
          <w:szCs w:val="24"/>
        </w:rPr>
        <w:t xml:space="preserve"> по требованию населения общественных</w:t>
      </w:r>
    </w:p>
    <w:p w14:paraId="5B64637C" w14:textId="77777777" w:rsidR="008F1CAC" w:rsidRPr="000B5BBD" w:rsidRDefault="008F1CAC" w:rsidP="00CC48D2">
      <w:pPr>
        <w:tabs>
          <w:tab w:val="left" w:pos="9781"/>
        </w:tabs>
        <w:ind w:right="-2"/>
        <w:jc w:val="center"/>
        <w:rPr>
          <w:b/>
          <w:sz w:val="24"/>
          <w:szCs w:val="24"/>
        </w:rPr>
      </w:pPr>
      <w:r w:rsidRPr="000B5BBD">
        <w:rPr>
          <w:b/>
          <w:sz w:val="24"/>
          <w:szCs w:val="24"/>
        </w:rPr>
        <w:t xml:space="preserve"> экологических экспертиз</w:t>
      </w:r>
    </w:p>
    <w:p w14:paraId="35497FF6" w14:textId="77777777" w:rsidR="005B2DF2" w:rsidRPr="000B5BBD" w:rsidRDefault="005B2DF2" w:rsidP="00CC48D2">
      <w:pPr>
        <w:tabs>
          <w:tab w:val="left" w:pos="567"/>
        </w:tabs>
        <w:ind w:right="-2"/>
        <w:jc w:val="center"/>
        <w:rPr>
          <w:b/>
          <w:bCs/>
          <w:color w:val="000000"/>
          <w:sz w:val="24"/>
          <w:szCs w:val="24"/>
        </w:rPr>
      </w:pPr>
    </w:p>
    <w:p w14:paraId="5FBEDA21" w14:textId="77777777" w:rsidR="008F1CAC" w:rsidRPr="000B5BBD" w:rsidRDefault="008F1CAC" w:rsidP="008F1CAC">
      <w:pPr>
        <w:widowControl w:val="0"/>
        <w:suppressAutoHyphens/>
        <w:ind w:firstLine="540"/>
        <w:jc w:val="both"/>
        <w:rPr>
          <w:sz w:val="24"/>
          <w:szCs w:val="24"/>
        </w:rPr>
      </w:pPr>
      <w:r w:rsidRPr="000B5BBD">
        <w:rPr>
          <w:sz w:val="24"/>
          <w:szCs w:val="24"/>
        </w:rPr>
        <w:t xml:space="preserve">В соответствии с Федеральным законом от 10.01.2002 № 7-ФЗ «Об охране окружающей среды», Федеральным законом от 23.11.1995 № 174-ФЗ «Об экологической экспертизе», Федеральным законом от 06.10.2003 № 131-ФЗ «Об общих принципах организации местного самоуправления в Российской Федерации», на основании информации прокуратуры Кольского района от 26.06.2025 № 7-2-2025/2057-25-20470008, </w:t>
      </w:r>
      <w:r w:rsidR="000B5BBD">
        <w:rPr>
          <w:sz w:val="24"/>
          <w:szCs w:val="24"/>
        </w:rPr>
        <w:t>Устава ЗАТО город Заозерск,</w:t>
      </w:r>
    </w:p>
    <w:p w14:paraId="37C3150E" w14:textId="77777777" w:rsidR="009709FF" w:rsidRPr="000B5BBD" w:rsidRDefault="009709FF" w:rsidP="008F1CAC">
      <w:pPr>
        <w:widowControl w:val="0"/>
        <w:suppressAutoHyphens/>
        <w:ind w:firstLine="540"/>
        <w:jc w:val="both"/>
        <w:rPr>
          <w:sz w:val="24"/>
          <w:szCs w:val="24"/>
        </w:rPr>
      </w:pPr>
    </w:p>
    <w:p w14:paraId="520B9798" w14:textId="77777777" w:rsidR="008F1CAC" w:rsidRPr="000B5BBD" w:rsidRDefault="0039417A" w:rsidP="009D0BFC">
      <w:pPr>
        <w:widowControl w:val="0"/>
        <w:suppressAutoHyphens/>
        <w:ind w:firstLine="709"/>
        <w:jc w:val="both"/>
        <w:rPr>
          <w:b/>
          <w:sz w:val="24"/>
          <w:szCs w:val="24"/>
        </w:rPr>
      </w:pPr>
      <w:r w:rsidRPr="000B5BBD">
        <w:rPr>
          <w:b/>
          <w:sz w:val="24"/>
          <w:szCs w:val="24"/>
        </w:rPr>
        <w:t>постановляю</w:t>
      </w:r>
      <w:r w:rsidR="008F1CAC" w:rsidRPr="000B5BBD">
        <w:rPr>
          <w:b/>
          <w:sz w:val="24"/>
          <w:szCs w:val="24"/>
        </w:rPr>
        <w:t>:</w:t>
      </w:r>
    </w:p>
    <w:p w14:paraId="21C3966F" w14:textId="77777777" w:rsidR="008F1CAC" w:rsidRPr="000B5BBD" w:rsidRDefault="009709FF" w:rsidP="00312224">
      <w:pPr>
        <w:pStyle w:val="aff4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uppressAutoHyphens/>
        <w:ind w:left="0" w:right="-2" w:firstLine="709"/>
        <w:jc w:val="both"/>
        <w:rPr>
          <w:lang w:eastAsia="ru-RU"/>
        </w:rPr>
      </w:pPr>
      <w:r w:rsidRPr="000B5BBD">
        <w:rPr>
          <w:rStyle w:val="affa"/>
          <w:b w:val="0"/>
          <w:color w:val="000000"/>
        </w:rPr>
        <w:t xml:space="preserve">Утвердить прилагаемый Порядок </w:t>
      </w:r>
      <w:r w:rsidRPr="000B5BBD">
        <w:rPr>
          <w:lang w:eastAsia="ru-RU"/>
        </w:rPr>
        <w:t>организации по требованию населения общественных экологических экспертиз</w:t>
      </w:r>
      <w:r w:rsidR="000F7E3A">
        <w:rPr>
          <w:lang w:eastAsia="ru-RU"/>
        </w:rPr>
        <w:t xml:space="preserve"> (далее – Порядок)</w:t>
      </w:r>
      <w:r w:rsidRPr="000B5BBD">
        <w:rPr>
          <w:lang w:eastAsia="ru-RU"/>
        </w:rPr>
        <w:t>.</w:t>
      </w:r>
    </w:p>
    <w:p w14:paraId="676EEF99" w14:textId="77777777" w:rsidR="0039417A" w:rsidRPr="000B5BBD" w:rsidRDefault="0039417A" w:rsidP="00776C96">
      <w:pPr>
        <w:pStyle w:val="aff4"/>
        <w:widowControl w:val="0"/>
        <w:numPr>
          <w:ilvl w:val="0"/>
          <w:numId w:val="12"/>
        </w:numPr>
        <w:tabs>
          <w:tab w:val="left" w:pos="0"/>
          <w:tab w:val="left" w:pos="142"/>
          <w:tab w:val="left" w:pos="993"/>
          <w:tab w:val="left" w:pos="1276"/>
        </w:tabs>
        <w:autoSpaceDE w:val="0"/>
        <w:autoSpaceDN w:val="0"/>
        <w:adjustRightInd w:val="0"/>
        <w:ind w:left="0" w:right="-2" w:firstLine="709"/>
        <w:jc w:val="both"/>
        <w:outlineLvl w:val="0"/>
      </w:pPr>
      <w:r w:rsidRPr="000B5BBD"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Pr="000B5BBD">
        <w:t>Чухарева</w:t>
      </w:r>
      <w:proofErr w:type="spellEnd"/>
      <w:r w:rsidRPr="000B5BBD">
        <w:t xml:space="preserve"> О.А.):</w:t>
      </w:r>
    </w:p>
    <w:p w14:paraId="25EAA12B" w14:textId="77777777" w:rsidR="0039417A" w:rsidRPr="000B5BBD" w:rsidRDefault="0039417A" w:rsidP="0039417A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0B5BBD">
        <w:rPr>
          <w:sz w:val="24"/>
          <w:szCs w:val="24"/>
        </w:rPr>
        <w:t xml:space="preserve">- опубликовать настоящее </w:t>
      </w:r>
      <w:proofErr w:type="gramStart"/>
      <w:r w:rsidRPr="000B5BBD">
        <w:rPr>
          <w:sz w:val="24"/>
          <w:szCs w:val="24"/>
        </w:rPr>
        <w:t xml:space="preserve">постановление </w:t>
      </w:r>
      <w:r w:rsidR="009D0BFC">
        <w:rPr>
          <w:sz w:val="24"/>
          <w:szCs w:val="24"/>
        </w:rPr>
        <w:t xml:space="preserve"> и</w:t>
      </w:r>
      <w:proofErr w:type="gramEnd"/>
      <w:r w:rsidR="009D0BFC">
        <w:rPr>
          <w:sz w:val="24"/>
          <w:szCs w:val="24"/>
        </w:rPr>
        <w:t xml:space="preserve"> утвержденный Порядок</w:t>
      </w:r>
      <w:r w:rsidRPr="000B5BBD">
        <w:rPr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hyperlink r:id="rId9" w:history="1">
        <w:r w:rsidRPr="000B5BBD">
          <w:rPr>
            <w:rStyle w:val="af"/>
            <w:color w:val="auto"/>
            <w:sz w:val="24"/>
            <w:szCs w:val="24"/>
            <w:u w:val="none"/>
          </w:rPr>
          <w:t>https://www.zatozaozersk.ru/</w:t>
        </w:r>
      </w:hyperlink>
      <w:r w:rsidRPr="000B5BBD">
        <w:rPr>
          <w:sz w:val="24"/>
          <w:szCs w:val="24"/>
        </w:rPr>
        <w:t>;</w:t>
      </w:r>
    </w:p>
    <w:p w14:paraId="3535A745" w14:textId="77777777" w:rsidR="0039417A" w:rsidRPr="000B5BBD" w:rsidRDefault="0039417A" w:rsidP="0039417A">
      <w:pPr>
        <w:tabs>
          <w:tab w:val="left" w:pos="0"/>
          <w:tab w:val="left" w:pos="993"/>
        </w:tabs>
        <w:autoSpaceDE w:val="0"/>
        <w:autoSpaceDN w:val="0"/>
        <w:adjustRightInd w:val="0"/>
        <w:ind w:right="-2" w:firstLine="709"/>
        <w:jc w:val="both"/>
        <w:outlineLvl w:val="0"/>
        <w:rPr>
          <w:sz w:val="24"/>
          <w:szCs w:val="24"/>
        </w:rPr>
      </w:pPr>
      <w:r w:rsidRPr="000B5BBD">
        <w:rPr>
          <w:sz w:val="24"/>
          <w:szCs w:val="24"/>
        </w:rPr>
        <w:t>-</w:t>
      </w:r>
      <w:r w:rsidRPr="000B5BBD">
        <w:rPr>
          <w:rStyle w:val="1b"/>
          <w:color w:val="000000"/>
          <w:sz w:val="24"/>
          <w:szCs w:val="24"/>
        </w:rPr>
        <w:t xml:space="preserve"> </w:t>
      </w:r>
      <w:r w:rsidRPr="000B5BBD">
        <w:rPr>
          <w:sz w:val="24"/>
          <w:szCs w:val="24"/>
        </w:rPr>
        <w:t xml:space="preserve">организовать размещение настоящего </w:t>
      </w:r>
      <w:r w:rsidRPr="000B5BBD">
        <w:rPr>
          <w:rStyle w:val="1b"/>
          <w:color w:val="000000"/>
          <w:sz w:val="24"/>
          <w:szCs w:val="24"/>
        </w:rPr>
        <w:t>постановления в газете «Западная Лица».</w:t>
      </w:r>
    </w:p>
    <w:p w14:paraId="665EC1D4" w14:textId="77777777" w:rsidR="008F1CAC" w:rsidRPr="000B5BBD" w:rsidRDefault="008F1CAC" w:rsidP="00AF485C">
      <w:pPr>
        <w:pStyle w:val="aff4"/>
        <w:widowControl w:val="0"/>
        <w:numPr>
          <w:ilvl w:val="0"/>
          <w:numId w:val="12"/>
        </w:numPr>
        <w:tabs>
          <w:tab w:val="left" w:pos="993"/>
        </w:tabs>
        <w:suppressAutoHyphens/>
        <w:ind w:left="0" w:firstLine="709"/>
        <w:jc w:val="both"/>
        <w:rPr>
          <w:rFonts w:eastAsia="Calibri"/>
          <w:b/>
        </w:rPr>
      </w:pPr>
      <w:r w:rsidRPr="000B5BBD">
        <w:rPr>
          <w:rFonts w:eastAsia="Calibri"/>
        </w:rPr>
        <w:t xml:space="preserve">Контроль за исполнением настоящего постановления возложить </w:t>
      </w:r>
      <w:r w:rsidR="00312224" w:rsidRPr="000B5BBD">
        <w:rPr>
          <w:rFonts w:eastAsia="Calibri"/>
        </w:rPr>
        <w:t xml:space="preserve">- </w:t>
      </w:r>
      <w:r w:rsidRPr="000B5BBD">
        <w:rPr>
          <w:rFonts w:eastAsia="Calibri"/>
        </w:rPr>
        <w:t xml:space="preserve">на </w:t>
      </w:r>
      <w:r w:rsidR="00D73A65" w:rsidRPr="000B5BBD">
        <w:t xml:space="preserve">начальника Управления муниципального имущества и жилищно-коммунального хозяйства Администрации ЗАТО город Заозерск </w:t>
      </w:r>
      <w:proofErr w:type="spellStart"/>
      <w:r w:rsidR="00D73A65" w:rsidRPr="000B5BBD">
        <w:t>Стромило</w:t>
      </w:r>
      <w:proofErr w:type="spellEnd"/>
      <w:r w:rsidR="00D73A65" w:rsidRPr="000B5BBD">
        <w:t xml:space="preserve"> Е.Н.</w:t>
      </w:r>
      <w:r w:rsidR="00312224" w:rsidRPr="000B5BBD">
        <w:rPr>
          <w:rFonts w:eastAsia="Calibri"/>
          <w:b/>
        </w:rPr>
        <w:t xml:space="preserve"> </w:t>
      </w:r>
    </w:p>
    <w:p w14:paraId="5C3ED1F5" w14:textId="77777777" w:rsidR="00312224" w:rsidRPr="000B5BBD" w:rsidRDefault="00312224" w:rsidP="00AF485C">
      <w:pPr>
        <w:pStyle w:val="aff4"/>
        <w:widowControl w:val="0"/>
        <w:numPr>
          <w:ilvl w:val="0"/>
          <w:numId w:val="12"/>
        </w:numPr>
        <w:tabs>
          <w:tab w:val="left" w:pos="993"/>
        </w:tabs>
        <w:suppressAutoHyphens/>
        <w:ind w:left="0" w:firstLine="709"/>
        <w:jc w:val="both"/>
      </w:pPr>
      <w:r w:rsidRPr="000B5BBD">
        <w:t>Настоящее постановление вступает в силу после его официального опубликования.</w:t>
      </w:r>
    </w:p>
    <w:p w14:paraId="71098C14" w14:textId="77777777" w:rsidR="00312224" w:rsidRDefault="00312224" w:rsidP="00312224">
      <w:pPr>
        <w:widowControl w:val="0"/>
        <w:suppressAutoHyphens/>
        <w:ind w:firstLine="709"/>
        <w:jc w:val="both"/>
        <w:rPr>
          <w:rFonts w:eastAsia="Calibri"/>
          <w:b/>
          <w:sz w:val="24"/>
          <w:szCs w:val="24"/>
          <w:lang w:eastAsia="ar-SA"/>
        </w:rPr>
      </w:pPr>
    </w:p>
    <w:p w14:paraId="164FC092" w14:textId="77777777" w:rsidR="000B5BBD" w:rsidRPr="000B5BBD" w:rsidRDefault="000B5BBD" w:rsidP="00312224">
      <w:pPr>
        <w:widowControl w:val="0"/>
        <w:suppressAutoHyphens/>
        <w:ind w:firstLine="709"/>
        <w:jc w:val="both"/>
        <w:rPr>
          <w:rFonts w:eastAsia="Calibri"/>
          <w:b/>
          <w:sz w:val="24"/>
          <w:szCs w:val="24"/>
          <w:lang w:eastAsia="ar-SA"/>
        </w:rPr>
      </w:pPr>
    </w:p>
    <w:p w14:paraId="0C9B6AB2" w14:textId="77777777"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r w:rsidRPr="000B5BBD">
        <w:rPr>
          <w:sz w:val="24"/>
          <w:szCs w:val="24"/>
        </w:rPr>
        <w:t>Глав</w:t>
      </w:r>
      <w:r w:rsidR="00DD272F" w:rsidRPr="000B5BBD">
        <w:rPr>
          <w:sz w:val="24"/>
          <w:szCs w:val="24"/>
        </w:rPr>
        <w:t xml:space="preserve">а </w:t>
      </w:r>
      <w:r w:rsidRPr="000B5BBD">
        <w:rPr>
          <w:sz w:val="24"/>
          <w:szCs w:val="24"/>
        </w:rPr>
        <w:t xml:space="preserve">ЗАТО город Заозерск              </w:t>
      </w:r>
      <w:r w:rsidR="00AF485C" w:rsidRPr="000B5BBD">
        <w:rPr>
          <w:sz w:val="24"/>
          <w:szCs w:val="24"/>
        </w:rPr>
        <w:t xml:space="preserve">      </w:t>
      </w:r>
      <w:r w:rsidRPr="000B5BBD">
        <w:rPr>
          <w:sz w:val="24"/>
          <w:szCs w:val="24"/>
        </w:rPr>
        <w:t xml:space="preserve">        </w:t>
      </w:r>
      <w:r w:rsidR="00124D78" w:rsidRPr="000B5BBD">
        <w:rPr>
          <w:sz w:val="24"/>
          <w:szCs w:val="24"/>
        </w:rPr>
        <w:t xml:space="preserve">              </w:t>
      </w:r>
      <w:r w:rsidR="000B5BBD">
        <w:rPr>
          <w:sz w:val="24"/>
          <w:szCs w:val="24"/>
        </w:rPr>
        <w:t xml:space="preserve">                        </w:t>
      </w:r>
      <w:r w:rsidR="00124D78" w:rsidRPr="000B5BBD">
        <w:rPr>
          <w:sz w:val="24"/>
          <w:szCs w:val="24"/>
        </w:rPr>
        <w:t xml:space="preserve">      </w:t>
      </w:r>
      <w:r w:rsidRPr="000B5BBD">
        <w:rPr>
          <w:sz w:val="24"/>
          <w:szCs w:val="24"/>
        </w:rPr>
        <w:t xml:space="preserve">              </w:t>
      </w:r>
      <w:r w:rsidR="00117D4C" w:rsidRPr="000B5BBD">
        <w:rPr>
          <w:sz w:val="24"/>
          <w:szCs w:val="24"/>
        </w:rPr>
        <w:t xml:space="preserve"> </w:t>
      </w:r>
      <w:r w:rsidRPr="000B5BBD">
        <w:rPr>
          <w:sz w:val="24"/>
          <w:szCs w:val="24"/>
        </w:rPr>
        <w:t xml:space="preserve">      </w:t>
      </w:r>
      <w:r w:rsidR="00DD272F" w:rsidRPr="000B5BBD">
        <w:rPr>
          <w:sz w:val="24"/>
          <w:szCs w:val="24"/>
        </w:rPr>
        <w:t xml:space="preserve">А.С. </w:t>
      </w:r>
      <w:proofErr w:type="spellStart"/>
      <w:r w:rsidR="00DD272F" w:rsidRPr="000B5BBD">
        <w:rPr>
          <w:sz w:val="24"/>
          <w:szCs w:val="24"/>
        </w:rPr>
        <w:t>Пеньшин</w:t>
      </w:r>
      <w:proofErr w:type="spellEnd"/>
    </w:p>
    <w:p w14:paraId="240BC521" w14:textId="77777777" w:rsidR="004E1820" w:rsidRDefault="004E1820" w:rsidP="00331C9E">
      <w:pPr>
        <w:pStyle w:val="31"/>
        <w:suppressAutoHyphens/>
        <w:spacing w:after="0"/>
        <w:rPr>
          <w:sz w:val="24"/>
          <w:szCs w:val="24"/>
        </w:rPr>
      </w:pPr>
    </w:p>
    <w:p w14:paraId="00BFB496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1885DA7D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58FDB5E0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1C1A5871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092D20F9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4F79C6DF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63DB4477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09ECDFCC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73F965AD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4882ED50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10CEFF49" w14:textId="77777777" w:rsidR="004E1820" w:rsidRDefault="004E1820" w:rsidP="00266D31">
      <w:pPr>
        <w:ind w:firstLine="567"/>
        <w:jc w:val="right"/>
        <w:rPr>
          <w:sz w:val="24"/>
          <w:szCs w:val="24"/>
          <w:lang w:eastAsia="zh-CN"/>
        </w:rPr>
      </w:pPr>
    </w:p>
    <w:p w14:paraId="6EC002B4" w14:textId="61D7045B" w:rsidR="004E1820" w:rsidRPr="00363800" w:rsidRDefault="004E1820" w:rsidP="00266D31">
      <w:pPr>
        <w:ind w:firstLine="567"/>
        <w:jc w:val="right"/>
        <w:rPr>
          <w:sz w:val="24"/>
          <w:szCs w:val="24"/>
          <w:lang w:eastAsia="zh-CN"/>
        </w:rPr>
      </w:pPr>
      <w:r w:rsidRPr="00363800">
        <w:rPr>
          <w:sz w:val="24"/>
          <w:szCs w:val="24"/>
          <w:lang w:eastAsia="zh-CN"/>
        </w:rPr>
        <w:lastRenderedPageBreak/>
        <w:t>УТВЕРЖД</w:t>
      </w:r>
      <w:r>
        <w:rPr>
          <w:sz w:val="24"/>
          <w:szCs w:val="24"/>
          <w:lang w:eastAsia="zh-CN"/>
        </w:rPr>
        <w:t>Е</w:t>
      </w:r>
      <w:r w:rsidRPr="00363800">
        <w:rPr>
          <w:sz w:val="24"/>
          <w:szCs w:val="24"/>
          <w:lang w:eastAsia="zh-CN"/>
        </w:rPr>
        <w:t>Н</w:t>
      </w:r>
    </w:p>
    <w:p w14:paraId="5734A37B" w14:textId="77777777" w:rsidR="004E1820" w:rsidRPr="00363800" w:rsidRDefault="004E1820" w:rsidP="00266D31">
      <w:pPr>
        <w:ind w:firstLine="567"/>
        <w:jc w:val="right"/>
        <w:rPr>
          <w:sz w:val="24"/>
          <w:szCs w:val="24"/>
          <w:lang w:eastAsia="zh-CN"/>
        </w:rPr>
      </w:pPr>
      <w:r w:rsidRPr="00363800">
        <w:rPr>
          <w:sz w:val="24"/>
          <w:szCs w:val="24"/>
          <w:lang w:eastAsia="zh-CN"/>
        </w:rPr>
        <w:t>постановлением Администрации</w:t>
      </w:r>
    </w:p>
    <w:p w14:paraId="19709BB3" w14:textId="77777777" w:rsidR="004E1820" w:rsidRPr="00363800" w:rsidRDefault="004E1820" w:rsidP="00266D31">
      <w:pPr>
        <w:ind w:firstLine="567"/>
        <w:jc w:val="right"/>
        <w:rPr>
          <w:sz w:val="24"/>
          <w:szCs w:val="24"/>
          <w:lang w:eastAsia="zh-CN"/>
        </w:rPr>
      </w:pPr>
      <w:r w:rsidRPr="00363800">
        <w:rPr>
          <w:sz w:val="24"/>
          <w:szCs w:val="24"/>
          <w:lang w:eastAsia="zh-CN"/>
        </w:rPr>
        <w:t>ЗАТО город Заозерск</w:t>
      </w:r>
    </w:p>
    <w:p w14:paraId="1011D8BA" w14:textId="77777777" w:rsidR="004E1820" w:rsidRPr="00363800" w:rsidRDefault="004E1820" w:rsidP="00266D31">
      <w:pPr>
        <w:suppressAutoHyphens/>
        <w:ind w:firstLine="567"/>
        <w:jc w:val="right"/>
        <w:rPr>
          <w:rFonts w:eastAsia="Calibri"/>
          <w:sz w:val="24"/>
          <w:szCs w:val="24"/>
          <w:lang w:eastAsia="ar-SA"/>
        </w:rPr>
      </w:pPr>
      <w:r w:rsidRPr="00363800">
        <w:rPr>
          <w:rFonts w:eastAsia="Calibri"/>
          <w:sz w:val="24"/>
          <w:szCs w:val="24"/>
          <w:lang w:eastAsia="ar-SA"/>
        </w:rPr>
        <w:t>от «___» ________ 2025 г. № _____</w:t>
      </w:r>
    </w:p>
    <w:p w14:paraId="17B421FA" w14:textId="77777777" w:rsidR="004E1820" w:rsidRPr="00363800" w:rsidRDefault="004E1820" w:rsidP="00266D31">
      <w:pPr>
        <w:ind w:firstLine="567"/>
        <w:jc w:val="center"/>
        <w:rPr>
          <w:b/>
          <w:sz w:val="24"/>
          <w:szCs w:val="24"/>
        </w:rPr>
      </w:pPr>
    </w:p>
    <w:p w14:paraId="74883574" w14:textId="77777777" w:rsidR="004E1820" w:rsidRPr="00363800" w:rsidRDefault="004E1820" w:rsidP="00266D31">
      <w:pPr>
        <w:ind w:firstLine="567"/>
        <w:jc w:val="center"/>
        <w:rPr>
          <w:b/>
          <w:sz w:val="24"/>
          <w:szCs w:val="24"/>
        </w:rPr>
      </w:pPr>
    </w:p>
    <w:p w14:paraId="2877A7D7" w14:textId="77777777" w:rsidR="004E1820" w:rsidRPr="00363800" w:rsidRDefault="004E1820" w:rsidP="001B56CB">
      <w:pPr>
        <w:jc w:val="center"/>
        <w:rPr>
          <w:b/>
          <w:sz w:val="24"/>
          <w:szCs w:val="24"/>
        </w:rPr>
      </w:pPr>
      <w:r w:rsidRPr="00363800">
        <w:rPr>
          <w:b/>
          <w:sz w:val="24"/>
          <w:szCs w:val="24"/>
        </w:rPr>
        <w:t>Порядок организации по требованию</w:t>
      </w:r>
    </w:p>
    <w:p w14:paraId="116EB0F6" w14:textId="77777777" w:rsidR="004E1820" w:rsidRPr="00363800" w:rsidRDefault="004E1820" w:rsidP="001B56CB">
      <w:pPr>
        <w:jc w:val="center"/>
        <w:rPr>
          <w:sz w:val="24"/>
          <w:szCs w:val="24"/>
        </w:rPr>
      </w:pPr>
      <w:r w:rsidRPr="00363800">
        <w:rPr>
          <w:b/>
          <w:sz w:val="24"/>
          <w:szCs w:val="24"/>
        </w:rPr>
        <w:t xml:space="preserve"> населения общественных экологических экспертиз</w:t>
      </w:r>
    </w:p>
    <w:p w14:paraId="5E877647" w14:textId="77777777" w:rsidR="004E1820" w:rsidRPr="00363800" w:rsidRDefault="004E1820" w:rsidP="00266D31">
      <w:pPr>
        <w:jc w:val="both"/>
        <w:rPr>
          <w:sz w:val="24"/>
          <w:szCs w:val="24"/>
        </w:rPr>
      </w:pPr>
    </w:p>
    <w:p w14:paraId="0DD16261" w14:textId="77777777" w:rsidR="004E1820" w:rsidRPr="00363800" w:rsidRDefault="004E1820" w:rsidP="00F56A17">
      <w:pPr>
        <w:jc w:val="center"/>
        <w:rPr>
          <w:b/>
          <w:color w:val="000000"/>
          <w:sz w:val="24"/>
          <w:szCs w:val="24"/>
        </w:rPr>
      </w:pPr>
      <w:r w:rsidRPr="00363800">
        <w:rPr>
          <w:b/>
          <w:color w:val="000000"/>
          <w:sz w:val="24"/>
          <w:szCs w:val="24"/>
        </w:rPr>
        <w:t>1. Общие положения</w:t>
      </w:r>
    </w:p>
    <w:p w14:paraId="34B7DBE3" w14:textId="77777777" w:rsidR="004E1820" w:rsidRPr="00363800" w:rsidRDefault="004E1820" w:rsidP="00F56A17">
      <w:pPr>
        <w:jc w:val="both"/>
        <w:rPr>
          <w:sz w:val="24"/>
          <w:szCs w:val="24"/>
        </w:rPr>
      </w:pPr>
    </w:p>
    <w:p w14:paraId="0C7B533B" w14:textId="77777777" w:rsidR="004E1820" w:rsidRPr="00363800" w:rsidRDefault="004E1820" w:rsidP="00686BFC">
      <w:pPr>
        <w:ind w:firstLine="709"/>
        <w:jc w:val="both"/>
        <w:rPr>
          <w:color w:val="000000"/>
          <w:sz w:val="24"/>
          <w:szCs w:val="24"/>
        </w:rPr>
      </w:pPr>
      <w:r w:rsidRPr="00363800">
        <w:rPr>
          <w:color w:val="000000"/>
          <w:sz w:val="24"/>
          <w:szCs w:val="24"/>
        </w:rPr>
        <w:t>1.1.</w:t>
      </w:r>
      <w:r w:rsidRPr="0094140E">
        <w:t> </w:t>
      </w:r>
      <w:r w:rsidRPr="00363800">
        <w:rPr>
          <w:color w:val="000000"/>
          <w:sz w:val="24"/>
          <w:szCs w:val="24"/>
        </w:rPr>
        <w:t xml:space="preserve">Настоящий Порядок </w:t>
      </w:r>
      <w:r w:rsidRPr="00686BFC">
        <w:rPr>
          <w:sz w:val="24"/>
          <w:szCs w:val="24"/>
        </w:rPr>
        <w:t xml:space="preserve">организации по требованию населения общественных экологических экспертиз </w:t>
      </w:r>
      <w:r>
        <w:rPr>
          <w:sz w:val="24"/>
          <w:szCs w:val="24"/>
        </w:rPr>
        <w:t xml:space="preserve">(далее – Порядок) </w:t>
      </w:r>
      <w:r w:rsidRPr="00686BFC">
        <w:rPr>
          <w:color w:val="000000"/>
          <w:sz w:val="24"/>
          <w:szCs w:val="24"/>
        </w:rPr>
        <w:t xml:space="preserve">определяет требования к организации и проведению общественных </w:t>
      </w:r>
      <w:r w:rsidRPr="00363800">
        <w:rPr>
          <w:color w:val="000000"/>
          <w:sz w:val="24"/>
          <w:szCs w:val="24"/>
        </w:rPr>
        <w:t>экологических экспертиз по заявлению граждан и общественных организаций (объединений) в соответствии с Федеральным законом от 23.11.1995 № 174-ФЗ «Об экологической экспертизе» (далее – Федеральный закон).</w:t>
      </w:r>
    </w:p>
    <w:p w14:paraId="7234C803" w14:textId="77777777" w:rsidR="004E1820" w:rsidRPr="00363800" w:rsidRDefault="004E1820" w:rsidP="00266D31">
      <w:pPr>
        <w:ind w:firstLine="567"/>
        <w:jc w:val="both"/>
        <w:rPr>
          <w:color w:val="000000"/>
          <w:sz w:val="24"/>
          <w:szCs w:val="24"/>
        </w:rPr>
      </w:pPr>
    </w:p>
    <w:p w14:paraId="6DEA032A" w14:textId="77777777" w:rsidR="004E1820" w:rsidRPr="00363800" w:rsidRDefault="004E1820" w:rsidP="001B56CB">
      <w:pPr>
        <w:jc w:val="center"/>
        <w:rPr>
          <w:b/>
          <w:color w:val="000000"/>
          <w:sz w:val="24"/>
          <w:szCs w:val="24"/>
        </w:rPr>
      </w:pPr>
      <w:r w:rsidRPr="00363800">
        <w:rPr>
          <w:b/>
          <w:color w:val="000000"/>
          <w:sz w:val="24"/>
          <w:szCs w:val="24"/>
        </w:rPr>
        <w:t xml:space="preserve">2. Инициаторы организации и проведения общественной </w:t>
      </w:r>
    </w:p>
    <w:p w14:paraId="458847A3" w14:textId="77777777" w:rsidR="004E1820" w:rsidRPr="00363800" w:rsidRDefault="004E1820" w:rsidP="001B56CB">
      <w:pPr>
        <w:jc w:val="center"/>
        <w:rPr>
          <w:b/>
          <w:color w:val="000000"/>
          <w:sz w:val="24"/>
          <w:szCs w:val="24"/>
        </w:rPr>
      </w:pPr>
      <w:r w:rsidRPr="00363800">
        <w:rPr>
          <w:b/>
          <w:color w:val="000000"/>
          <w:sz w:val="24"/>
          <w:szCs w:val="24"/>
        </w:rPr>
        <w:t>экологической экспертизы</w:t>
      </w:r>
    </w:p>
    <w:p w14:paraId="183108EA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</w:p>
    <w:p w14:paraId="2C2FC489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 w:rsidRPr="00363800">
        <w:rPr>
          <w:color w:val="000000"/>
          <w:sz w:val="24"/>
          <w:szCs w:val="24"/>
        </w:rPr>
        <w:t>2.1.</w:t>
      </w:r>
      <w:r w:rsidRPr="0094140E">
        <w:t> </w:t>
      </w:r>
      <w:r w:rsidRPr="00363800">
        <w:rPr>
          <w:sz w:val="24"/>
          <w:szCs w:val="24"/>
        </w:rPr>
        <w:t>Заявителями являются общественные объединения и другие негосударственные некоммерческие организации, которые в соответствии с Федеральным законом вправе инициировать и проводить общественную экологическую экспертизу.</w:t>
      </w:r>
    </w:p>
    <w:p w14:paraId="3F939935" w14:textId="77777777" w:rsidR="004E1820" w:rsidRPr="00363800" w:rsidRDefault="004E1820" w:rsidP="00266D31">
      <w:pPr>
        <w:ind w:firstLine="567"/>
        <w:jc w:val="both"/>
        <w:rPr>
          <w:b/>
          <w:sz w:val="24"/>
          <w:szCs w:val="24"/>
        </w:rPr>
      </w:pPr>
    </w:p>
    <w:p w14:paraId="1C694D23" w14:textId="77777777" w:rsidR="004E1820" w:rsidRPr="00363800" w:rsidRDefault="004E1820" w:rsidP="001B56CB">
      <w:pPr>
        <w:jc w:val="center"/>
        <w:rPr>
          <w:b/>
          <w:sz w:val="24"/>
          <w:szCs w:val="24"/>
        </w:rPr>
      </w:pPr>
      <w:r w:rsidRPr="00363800">
        <w:rPr>
          <w:b/>
          <w:sz w:val="24"/>
          <w:szCs w:val="24"/>
        </w:rPr>
        <w:t xml:space="preserve">3. Условия проведения общественной </w:t>
      </w:r>
    </w:p>
    <w:p w14:paraId="0EC10B1D" w14:textId="77777777" w:rsidR="004E1820" w:rsidRPr="00363800" w:rsidRDefault="004E1820" w:rsidP="001B56CB">
      <w:pPr>
        <w:jc w:val="center"/>
        <w:rPr>
          <w:b/>
          <w:sz w:val="24"/>
          <w:szCs w:val="24"/>
        </w:rPr>
      </w:pPr>
      <w:r w:rsidRPr="00363800">
        <w:rPr>
          <w:b/>
          <w:sz w:val="24"/>
          <w:szCs w:val="24"/>
        </w:rPr>
        <w:t>экологической экспертизы</w:t>
      </w:r>
    </w:p>
    <w:p w14:paraId="1ED41162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</w:p>
    <w:p w14:paraId="48AB98C5" w14:textId="77777777" w:rsidR="004E1820" w:rsidRPr="00363800" w:rsidRDefault="004E1820" w:rsidP="003345AD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 w:rsidRPr="0094140E">
        <w:t> </w:t>
      </w:r>
      <w:r w:rsidRPr="00363800">
        <w:rPr>
          <w:sz w:val="24"/>
          <w:szCs w:val="24"/>
        </w:rPr>
        <w:t>Общественная экологическая экспертиза проводится до проведения государственной экологической экспертизы или одновременно с ней.</w:t>
      </w:r>
    </w:p>
    <w:p w14:paraId="7A1091EF" w14:textId="77777777" w:rsidR="004E1820" w:rsidRPr="00363800" w:rsidRDefault="004E1820" w:rsidP="003345AD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</w:rPr>
      </w:pPr>
      <w:r w:rsidRPr="00363800">
        <w:rPr>
          <w:sz w:val="24"/>
          <w:szCs w:val="24"/>
        </w:rPr>
        <w:t>3.2.</w:t>
      </w:r>
      <w:r w:rsidRPr="0094140E">
        <w:t> </w:t>
      </w:r>
      <w:r w:rsidRPr="00363800">
        <w:rPr>
          <w:sz w:val="24"/>
          <w:szCs w:val="24"/>
        </w:rPr>
        <w:t>Общественная экологическая экспертиза может проводиться независимо от проведения государственной экологической экспертизы тех же объектов экологической экспертизы.</w:t>
      </w:r>
    </w:p>
    <w:p w14:paraId="68BB6BE4" w14:textId="77777777" w:rsidR="004E1820" w:rsidRPr="00363800" w:rsidRDefault="004E1820" w:rsidP="003345AD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</w:rPr>
      </w:pPr>
      <w:r w:rsidRPr="00363800">
        <w:rPr>
          <w:color w:val="000000"/>
          <w:sz w:val="24"/>
          <w:szCs w:val="24"/>
        </w:rPr>
        <w:t>3.3.</w:t>
      </w:r>
      <w:r w:rsidRPr="0094140E">
        <w:t> </w:t>
      </w:r>
      <w:r w:rsidRPr="00363800">
        <w:rPr>
          <w:color w:val="000000"/>
          <w:sz w:val="24"/>
          <w:szCs w:val="24"/>
        </w:rPr>
        <w:t>Общественные организации (объединения), осуществляющие общественную экологическую экспертизу в установленном Федеральным законом порядке, имеют право:</w:t>
      </w:r>
    </w:p>
    <w:p w14:paraId="79270395" w14:textId="77777777" w:rsidR="004E1820" w:rsidRPr="00363800" w:rsidRDefault="004E1820" w:rsidP="004E1820">
      <w:pPr>
        <w:pStyle w:val="aff4"/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color w:val="000000"/>
          <w:lang w:eastAsia="ru-RU"/>
        </w:rPr>
      </w:pPr>
      <w:r w:rsidRPr="00363800">
        <w:rPr>
          <w:lang w:eastAsia="ru-RU"/>
        </w:rPr>
        <w:t xml:space="preserve"> получать от заказчика документацию, подлежащую экологической экспертизе, в объеме, </w:t>
      </w:r>
      <w:r w:rsidRPr="00363800">
        <w:rPr>
          <w:color w:val="000000" w:themeColor="text1"/>
          <w:lang w:eastAsia="ru-RU"/>
        </w:rPr>
        <w:t xml:space="preserve">установленном в </w:t>
      </w:r>
      <w:hyperlink r:id="rId10" w:anchor="dst100180" w:history="1">
        <w:r w:rsidRPr="00363800">
          <w:rPr>
            <w:color w:val="000000" w:themeColor="text1"/>
            <w:lang w:eastAsia="ru-RU"/>
          </w:rPr>
          <w:t>пункте 1 статьи 14</w:t>
        </w:r>
      </w:hyperlink>
      <w:r w:rsidRPr="00363800">
        <w:rPr>
          <w:color w:val="000000" w:themeColor="text1"/>
          <w:lang w:eastAsia="ru-RU"/>
        </w:rPr>
        <w:t xml:space="preserve"> Федерального</w:t>
      </w:r>
      <w:r w:rsidRPr="00363800">
        <w:rPr>
          <w:color w:val="000000"/>
          <w:lang w:eastAsia="ru-RU"/>
        </w:rPr>
        <w:t xml:space="preserve"> закона;</w:t>
      </w:r>
    </w:p>
    <w:p w14:paraId="68C171B3" w14:textId="77777777" w:rsidR="004E1820" w:rsidRPr="00363800" w:rsidRDefault="004E1820" w:rsidP="004E1820">
      <w:pPr>
        <w:pStyle w:val="aff4"/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color w:val="000000"/>
          <w:lang w:eastAsia="ru-RU"/>
        </w:rPr>
      </w:pPr>
      <w:r w:rsidRPr="00363800">
        <w:rPr>
          <w:lang w:eastAsia="ru-RU"/>
        </w:rPr>
        <w:t xml:space="preserve"> знакомиться с нормативно-технической документацией, устанавливающей требования к проведению государственной экологической экспертизы;</w:t>
      </w:r>
    </w:p>
    <w:p w14:paraId="6033C28E" w14:textId="77777777" w:rsidR="004E1820" w:rsidRPr="00363800" w:rsidRDefault="004E1820" w:rsidP="004E1820">
      <w:pPr>
        <w:pStyle w:val="aff4"/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color w:val="000000"/>
          <w:lang w:eastAsia="ru-RU"/>
        </w:rPr>
      </w:pPr>
      <w:r w:rsidRPr="00363800">
        <w:rPr>
          <w:lang w:eastAsia="ru-RU"/>
        </w:rPr>
        <w:t xml:space="preserve"> участвовать в качестве наблюдателей через своих представителей в заседаниях экспертных комиссий государственной экологической экспертизы и участвовать в проводимом ими обсуждении заключений общественной экологической экспертизы.</w:t>
      </w:r>
    </w:p>
    <w:p w14:paraId="3CBBBC52" w14:textId="77777777" w:rsidR="004E1820" w:rsidRPr="00363800" w:rsidRDefault="004E1820" w:rsidP="00266D31">
      <w:pPr>
        <w:ind w:firstLine="567"/>
        <w:jc w:val="both"/>
        <w:rPr>
          <w:color w:val="000000"/>
          <w:sz w:val="24"/>
          <w:szCs w:val="24"/>
        </w:rPr>
      </w:pPr>
      <w:r w:rsidRPr="00363800">
        <w:rPr>
          <w:sz w:val="24"/>
          <w:szCs w:val="24"/>
        </w:rPr>
        <w:t>3.4.</w:t>
      </w:r>
      <w:r w:rsidRPr="0094140E">
        <w:t> </w:t>
      </w:r>
      <w:r w:rsidRPr="00363800">
        <w:rPr>
          <w:sz w:val="24"/>
          <w:szCs w:val="24"/>
        </w:rPr>
        <w:t>Общественные объединения и другие негосударственные некоммерческие организации, организующие общественную экологическую экспертизу, обязаны известить население о начале, сроке и результатах ее проведения в порядке, определенном органом местного самоуправления, осуществившим регистрацию заявления общественных объединений и других негосударственных некоммерческих организаций о проведении общественной экологической экспертизы.</w:t>
      </w:r>
    </w:p>
    <w:p w14:paraId="09345D80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 w:rsidRPr="0094140E">
        <w:t> </w:t>
      </w:r>
      <w:r w:rsidRPr="00363800">
        <w:rPr>
          <w:sz w:val="24"/>
          <w:szCs w:val="24"/>
        </w:rPr>
        <w:t>Общественная экологическая экспертиза осуществляется при условии государственной регистрации заявления общественных организаций (объединений) о ее проведении.</w:t>
      </w:r>
    </w:p>
    <w:p w14:paraId="38F3A475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 w:rsidRPr="00363800">
        <w:rPr>
          <w:sz w:val="24"/>
          <w:szCs w:val="24"/>
          <w:shd w:val="clear" w:color="auto" w:fill="FFFFFF"/>
        </w:rPr>
        <w:t>При наличии заявлений о проведении общественной экологической экспертизы одного объекта экологической экспертизы от двух и более общественных организаций (объединений) допускается создание единой экспертной комиссии.</w:t>
      </w:r>
    </w:p>
    <w:p w14:paraId="75F8F5BE" w14:textId="77777777" w:rsidR="004E1820" w:rsidRPr="00363800" w:rsidRDefault="004E1820" w:rsidP="00266D31">
      <w:pPr>
        <w:ind w:firstLine="567"/>
        <w:jc w:val="both"/>
        <w:rPr>
          <w:sz w:val="24"/>
          <w:szCs w:val="24"/>
          <w:shd w:val="clear" w:color="auto" w:fill="FFFFFF"/>
        </w:rPr>
      </w:pPr>
      <w:r w:rsidRPr="00363800">
        <w:rPr>
          <w:sz w:val="24"/>
          <w:szCs w:val="24"/>
        </w:rPr>
        <w:lastRenderedPageBreak/>
        <w:t>3.6.</w:t>
      </w:r>
      <w:r w:rsidRPr="0094140E">
        <w:t> </w:t>
      </w:r>
      <w:r w:rsidRPr="00363800">
        <w:rPr>
          <w:sz w:val="24"/>
          <w:szCs w:val="24"/>
        </w:rPr>
        <w:t xml:space="preserve">Управление муниципального имущества и жилищно-коммунального хозяйства Администрации ЗАТО город Заозерск (далее – Управление МИ и ЖКХ) </w:t>
      </w:r>
      <w:r w:rsidRPr="00363800">
        <w:rPr>
          <w:sz w:val="24"/>
          <w:szCs w:val="24"/>
          <w:shd w:val="clear" w:color="auto" w:fill="FFFFFF"/>
        </w:rPr>
        <w:t xml:space="preserve">в семидневный срок со дня подачи заявления о проведении общественной экологической экспертизы регистрирует его или отказывает в его регистрации. </w:t>
      </w:r>
    </w:p>
    <w:p w14:paraId="6AF860AC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 w:rsidRPr="00363800">
        <w:rPr>
          <w:sz w:val="24"/>
          <w:szCs w:val="24"/>
          <w:shd w:val="clear" w:color="auto" w:fill="FFFFFF"/>
        </w:rPr>
        <w:t>Заявление о проведении общественной экологической экспертизы, в регистрации которого в указанный срок не было отказано, считается зарегистрированным.</w:t>
      </w:r>
      <w:r w:rsidRPr="00363800">
        <w:rPr>
          <w:sz w:val="24"/>
          <w:szCs w:val="24"/>
        </w:rPr>
        <w:t xml:space="preserve"> </w:t>
      </w:r>
    </w:p>
    <w:p w14:paraId="55A1A0FE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 w:rsidRPr="00363800">
        <w:rPr>
          <w:sz w:val="24"/>
          <w:szCs w:val="24"/>
        </w:rPr>
        <w:t>3.7.</w:t>
      </w:r>
      <w:r w:rsidRPr="0094140E">
        <w:t> </w:t>
      </w:r>
      <w:r w:rsidRPr="00363800">
        <w:rPr>
          <w:sz w:val="24"/>
          <w:szCs w:val="24"/>
        </w:rPr>
        <w:t>В заявлении общественных объединений и других негосударственных некоммерческих организаций о проведении общественной экологической экспертизы должны быть приведены наименование, юридический адрес и адрес (место нахождения), сведения о составе экспертной комиссии общественной экологической экспертизы, сведения об объекте общественной экологической экспертизы, сроки проведения общественной экологической экспертизы, сведения о лицах, инициировавших проведение общественной экологической экспертизы (наименование, юридический адрес и адрес (место нахождения) для общественных объединений и других негосударственных некоммерческих организаций, фамилия, имя, отчество (при наличии) для граждан Российской Федерации), в том числе сведения о соответствии таких лиц требованиям, установленным Федеральным законом.</w:t>
      </w:r>
    </w:p>
    <w:p w14:paraId="34AA0984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 w:rsidRPr="00363800">
        <w:rPr>
          <w:color w:val="000000"/>
          <w:sz w:val="24"/>
          <w:szCs w:val="24"/>
        </w:rPr>
        <w:t>3.8.</w:t>
      </w:r>
      <w:r w:rsidRPr="0094140E">
        <w:t> </w:t>
      </w:r>
      <w:r w:rsidRPr="00363800">
        <w:rPr>
          <w:sz w:val="24"/>
          <w:szCs w:val="24"/>
        </w:rPr>
        <w:t>Общественные организации (объединения), организующие общественную экологическую экспертизу, обязаны известить население о начале и результатах ее проведения.</w:t>
      </w:r>
    </w:p>
    <w:p w14:paraId="7A3BCD3D" w14:textId="77777777" w:rsidR="004E1820" w:rsidRPr="00363800" w:rsidRDefault="004E1820" w:rsidP="00266D31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3.9.</w:t>
      </w:r>
      <w:r w:rsidRPr="0094140E">
        <w:t> </w:t>
      </w:r>
      <w:r w:rsidRPr="00363800">
        <w:rPr>
          <w:color w:val="000000"/>
          <w:sz w:val="24"/>
          <w:szCs w:val="24"/>
        </w:rPr>
        <w:t>В регистрации заявления о проведении  общественной экологической экспертизы может быть отказано в случае, если:</w:t>
      </w:r>
    </w:p>
    <w:p w14:paraId="633D9784" w14:textId="77777777" w:rsidR="004E1820" w:rsidRPr="00363800" w:rsidRDefault="004E1820" w:rsidP="004E1820">
      <w:pPr>
        <w:pStyle w:val="aff4"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lang w:eastAsia="ru-RU"/>
        </w:rPr>
      </w:pPr>
      <w:r w:rsidRPr="00363800">
        <w:rPr>
          <w:lang w:eastAsia="ru-RU"/>
        </w:rPr>
        <w:t>общественная экологическая экспертиза ранее была дважды проведена в отношении объекта общественной экологической экспертизы;</w:t>
      </w:r>
    </w:p>
    <w:p w14:paraId="4CEA949E" w14:textId="77777777" w:rsidR="004E1820" w:rsidRPr="00363800" w:rsidRDefault="004E1820" w:rsidP="004E1820">
      <w:pPr>
        <w:pStyle w:val="aff4"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lang w:eastAsia="ru-RU"/>
        </w:rPr>
      </w:pPr>
      <w:r w:rsidRPr="00363800">
        <w:rPr>
          <w:lang w:eastAsia="ru-RU"/>
        </w:rPr>
        <w:t>заявление о проведении общественной экологической экспертизы было подано в отношении объекта, сведения о котором составляют государственную, коммерческую или иную охраняемую законом тайну;</w:t>
      </w:r>
    </w:p>
    <w:p w14:paraId="5E54604A" w14:textId="77777777" w:rsidR="004E1820" w:rsidRPr="00363800" w:rsidRDefault="004E1820" w:rsidP="004E1820">
      <w:pPr>
        <w:pStyle w:val="aff4"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lang w:eastAsia="ru-RU"/>
        </w:rPr>
      </w:pPr>
      <w:r w:rsidRPr="00363800">
        <w:rPr>
          <w:lang w:eastAsia="ru-RU"/>
        </w:rPr>
        <w:t>общественное объединение и другая негосударственная некоммерческая организация на день обращения за регистрацией заявления о проведении общественной экологической экспертизы не соответствуют требованиям пункта 2 статьи 20 Федерального закона;</w:t>
      </w:r>
    </w:p>
    <w:p w14:paraId="65FEF07D" w14:textId="77777777" w:rsidR="004E1820" w:rsidRPr="00363800" w:rsidRDefault="004E1820" w:rsidP="004E1820">
      <w:pPr>
        <w:pStyle w:val="aff4"/>
        <w:numPr>
          <w:ilvl w:val="0"/>
          <w:numId w:val="16"/>
        </w:numPr>
        <w:tabs>
          <w:tab w:val="left" w:pos="1276"/>
        </w:tabs>
        <w:ind w:left="0" w:firstLine="709"/>
        <w:contextualSpacing/>
        <w:jc w:val="both"/>
        <w:rPr>
          <w:lang w:eastAsia="ru-RU"/>
        </w:rPr>
      </w:pPr>
      <w:r w:rsidRPr="00363800">
        <w:rPr>
          <w:lang w:eastAsia="ru-RU"/>
        </w:rPr>
        <w:t>требования к содержанию заявления о проведении общественной экологической экспертизы, предусмотренные статьей 23 Федерального закона, не выполнены;</w:t>
      </w:r>
    </w:p>
    <w:p w14:paraId="005CE40D" w14:textId="77777777" w:rsidR="004E1820" w:rsidRPr="00363800" w:rsidRDefault="004E1820" w:rsidP="004E1820">
      <w:pPr>
        <w:pStyle w:val="aff4"/>
        <w:numPr>
          <w:ilvl w:val="0"/>
          <w:numId w:val="16"/>
        </w:numPr>
        <w:tabs>
          <w:tab w:val="left" w:pos="1276"/>
        </w:tabs>
        <w:ind w:left="0" w:firstLine="709"/>
        <w:contextualSpacing/>
        <w:jc w:val="both"/>
        <w:rPr>
          <w:lang w:eastAsia="ru-RU"/>
        </w:rPr>
      </w:pPr>
      <w:r w:rsidRPr="00363800">
        <w:rPr>
          <w:lang w:eastAsia="ru-RU"/>
        </w:rPr>
        <w:t>лицо, инициировавшее проведение общественной экологической экспертизы, не соответствует требованиям статьи 20 Федерального закона;</w:t>
      </w:r>
    </w:p>
    <w:p w14:paraId="06A564C6" w14:textId="77777777" w:rsidR="004E1820" w:rsidRPr="00363800" w:rsidRDefault="004E1820" w:rsidP="004E1820">
      <w:pPr>
        <w:pStyle w:val="aff4"/>
        <w:numPr>
          <w:ilvl w:val="0"/>
          <w:numId w:val="16"/>
        </w:numPr>
        <w:tabs>
          <w:tab w:val="left" w:pos="1276"/>
        </w:tabs>
        <w:ind w:left="0" w:firstLine="709"/>
        <w:contextualSpacing/>
        <w:jc w:val="both"/>
        <w:rPr>
          <w:lang w:eastAsia="ru-RU"/>
        </w:rPr>
      </w:pPr>
      <w:r w:rsidRPr="00363800">
        <w:rPr>
          <w:lang w:eastAsia="ru-RU"/>
        </w:rPr>
        <w:t>указанные в заявлении кандидатуры лиц, привлекаемых к проведению общественной экологической экспертизы, не соответствуют требованиям, установленным Федеральным законом.</w:t>
      </w:r>
    </w:p>
    <w:p w14:paraId="1217AD31" w14:textId="77777777" w:rsidR="004E1820" w:rsidRPr="00363800" w:rsidRDefault="004E1820" w:rsidP="00266D31">
      <w:pPr>
        <w:ind w:firstLine="567"/>
        <w:jc w:val="both"/>
        <w:rPr>
          <w:color w:val="000000"/>
          <w:sz w:val="24"/>
          <w:szCs w:val="24"/>
        </w:rPr>
      </w:pPr>
      <w:r w:rsidRPr="00363800">
        <w:rPr>
          <w:sz w:val="24"/>
          <w:szCs w:val="24"/>
        </w:rPr>
        <w:t>3.10.</w:t>
      </w:r>
      <w:r w:rsidRPr="0094140E">
        <w:t> </w:t>
      </w:r>
      <w:r w:rsidRPr="00363800">
        <w:rPr>
          <w:sz w:val="24"/>
          <w:szCs w:val="24"/>
        </w:rPr>
        <w:t>Регистрация заявления (</w:t>
      </w:r>
      <w:r>
        <w:rPr>
          <w:sz w:val="24"/>
          <w:szCs w:val="24"/>
        </w:rPr>
        <w:t>П</w:t>
      </w:r>
      <w:r w:rsidRPr="00363800">
        <w:rPr>
          <w:sz w:val="24"/>
          <w:szCs w:val="24"/>
        </w:rPr>
        <w:t>риложение</w:t>
      </w:r>
      <w:r>
        <w:rPr>
          <w:sz w:val="24"/>
          <w:szCs w:val="24"/>
        </w:rPr>
        <w:t xml:space="preserve"> № </w:t>
      </w:r>
      <w:r w:rsidRPr="00363800">
        <w:rPr>
          <w:sz w:val="24"/>
          <w:szCs w:val="24"/>
        </w:rPr>
        <w:t xml:space="preserve">1) о проведении </w:t>
      </w:r>
      <w:r w:rsidRPr="00363800">
        <w:rPr>
          <w:color w:val="000000"/>
          <w:sz w:val="24"/>
          <w:szCs w:val="24"/>
        </w:rPr>
        <w:t>общественной экологической экспертизы или отказ в его регистрации оформляется в виде уведомления (</w:t>
      </w:r>
      <w:r>
        <w:rPr>
          <w:color w:val="000000"/>
          <w:sz w:val="24"/>
          <w:szCs w:val="24"/>
        </w:rPr>
        <w:t>П</w:t>
      </w:r>
      <w:r w:rsidRPr="00363800">
        <w:rPr>
          <w:color w:val="000000"/>
          <w:sz w:val="24"/>
          <w:szCs w:val="24"/>
        </w:rPr>
        <w:t xml:space="preserve">риложение </w:t>
      </w:r>
      <w:r>
        <w:rPr>
          <w:color w:val="000000"/>
          <w:sz w:val="24"/>
          <w:szCs w:val="24"/>
        </w:rPr>
        <w:t xml:space="preserve">№ </w:t>
      </w:r>
      <w:r w:rsidRPr="00363800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,</w:t>
      </w:r>
      <w:r w:rsidRPr="00363800">
        <w:rPr>
          <w:color w:val="000000"/>
          <w:sz w:val="24"/>
          <w:szCs w:val="24"/>
        </w:rPr>
        <w:t xml:space="preserve"> 3).</w:t>
      </w:r>
    </w:p>
    <w:p w14:paraId="315BE78F" w14:textId="77777777" w:rsidR="004E1820" w:rsidRPr="00363800" w:rsidRDefault="004E1820" w:rsidP="00266D31">
      <w:pPr>
        <w:ind w:firstLine="567"/>
        <w:jc w:val="both"/>
        <w:rPr>
          <w:b/>
          <w:color w:val="000000"/>
          <w:sz w:val="24"/>
          <w:szCs w:val="24"/>
        </w:rPr>
      </w:pPr>
    </w:p>
    <w:p w14:paraId="2DCF39CC" w14:textId="77777777" w:rsidR="004E1820" w:rsidRPr="00363800" w:rsidRDefault="004E1820" w:rsidP="00CC7CA1">
      <w:pPr>
        <w:jc w:val="center"/>
        <w:rPr>
          <w:b/>
          <w:bCs/>
          <w:sz w:val="24"/>
          <w:szCs w:val="24"/>
        </w:rPr>
      </w:pPr>
      <w:r w:rsidRPr="00363800">
        <w:rPr>
          <w:b/>
          <w:bCs/>
          <w:sz w:val="24"/>
          <w:szCs w:val="24"/>
        </w:rPr>
        <w:t xml:space="preserve">4. Права граждан и общественных организаций (объединений) </w:t>
      </w:r>
    </w:p>
    <w:p w14:paraId="01E904F8" w14:textId="77777777" w:rsidR="004E1820" w:rsidRPr="00363800" w:rsidRDefault="004E1820" w:rsidP="00CC7CA1">
      <w:pPr>
        <w:jc w:val="center"/>
        <w:rPr>
          <w:b/>
          <w:bCs/>
          <w:sz w:val="24"/>
          <w:szCs w:val="24"/>
        </w:rPr>
      </w:pPr>
      <w:r w:rsidRPr="00363800">
        <w:rPr>
          <w:b/>
          <w:bCs/>
          <w:sz w:val="24"/>
          <w:szCs w:val="24"/>
        </w:rPr>
        <w:t>в области экологической экспертизы</w:t>
      </w:r>
    </w:p>
    <w:p w14:paraId="63703C40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</w:p>
    <w:p w14:paraId="63C45481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Pr="0094140E">
        <w:t> </w:t>
      </w:r>
      <w:r w:rsidRPr="00363800">
        <w:rPr>
          <w:sz w:val="24"/>
          <w:szCs w:val="24"/>
        </w:rPr>
        <w:t>Граждане и общественные организации (объединения) в области экологической экспертизы имеют право:</w:t>
      </w:r>
    </w:p>
    <w:p w14:paraId="7DEACB93" w14:textId="77777777" w:rsidR="004E1820" w:rsidRPr="00363800" w:rsidRDefault="004E1820" w:rsidP="004E1820">
      <w:pPr>
        <w:pStyle w:val="aff4"/>
        <w:numPr>
          <w:ilvl w:val="0"/>
          <w:numId w:val="15"/>
        </w:numPr>
        <w:tabs>
          <w:tab w:val="left" w:pos="1134"/>
        </w:tabs>
        <w:ind w:left="0" w:firstLine="851"/>
        <w:contextualSpacing/>
        <w:jc w:val="both"/>
        <w:rPr>
          <w:color w:val="000000"/>
          <w:shd w:val="clear" w:color="auto" w:fill="FFFFFF"/>
          <w:lang w:eastAsia="ru-RU"/>
        </w:rPr>
      </w:pPr>
      <w:r w:rsidRPr="00363800">
        <w:rPr>
          <w:color w:val="000000"/>
          <w:shd w:val="clear" w:color="auto" w:fill="FFFFFF"/>
          <w:lang w:eastAsia="ru-RU"/>
        </w:rPr>
        <w:t xml:space="preserve">выдвигать предложения о проведении в соответствии </w:t>
      </w:r>
      <w:r w:rsidRPr="00363800">
        <w:rPr>
          <w:lang w:eastAsia="ru-RU"/>
        </w:rPr>
        <w:t xml:space="preserve">с Федеральным законом </w:t>
      </w:r>
      <w:r w:rsidRPr="00363800">
        <w:rPr>
          <w:color w:val="000000"/>
          <w:shd w:val="clear" w:color="auto" w:fill="FFFFFF"/>
          <w:lang w:eastAsia="ru-RU"/>
        </w:rPr>
        <w:t>общественной экологической экспертизы хозяйственной и иной деятельности, реализация которой затрагивает экологические интересы населения, проживающего на данной территории;</w:t>
      </w:r>
    </w:p>
    <w:p w14:paraId="3390CA21" w14:textId="77777777" w:rsidR="004E1820" w:rsidRPr="00363800" w:rsidRDefault="004E1820" w:rsidP="004E1820">
      <w:pPr>
        <w:pStyle w:val="aff4"/>
        <w:numPr>
          <w:ilvl w:val="0"/>
          <w:numId w:val="15"/>
        </w:numPr>
        <w:tabs>
          <w:tab w:val="left" w:pos="1134"/>
        </w:tabs>
        <w:ind w:left="0" w:firstLine="851"/>
        <w:contextualSpacing/>
        <w:jc w:val="both"/>
        <w:rPr>
          <w:lang w:eastAsia="ru-RU"/>
        </w:rPr>
      </w:pPr>
      <w:r w:rsidRPr="00363800">
        <w:rPr>
          <w:lang w:eastAsia="ru-RU"/>
        </w:rPr>
        <w:t>направлять в письменной форме федеральному органу исполнительной власти и органам государственной власти субъектов Российской Федерации аргументированные предложения по экологическим аспектам намечаемой хозяйственной и иной деятельности;</w:t>
      </w:r>
    </w:p>
    <w:p w14:paraId="54A7140D" w14:textId="77777777" w:rsidR="004E1820" w:rsidRPr="00363800" w:rsidRDefault="004E1820" w:rsidP="004E1820">
      <w:pPr>
        <w:pStyle w:val="aff4"/>
        <w:numPr>
          <w:ilvl w:val="0"/>
          <w:numId w:val="15"/>
        </w:numPr>
        <w:tabs>
          <w:tab w:val="left" w:pos="1134"/>
        </w:tabs>
        <w:ind w:left="0" w:firstLine="851"/>
        <w:contextualSpacing/>
        <w:jc w:val="both"/>
        <w:rPr>
          <w:lang w:eastAsia="ru-RU"/>
        </w:rPr>
      </w:pPr>
      <w:r w:rsidRPr="00363800">
        <w:rPr>
          <w:lang w:eastAsia="ru-RU"/>
        </w:rPr>
        <w:t xml:space="preserve">получать от федерального органа исполнительной власти и органов государственной власти субъектов Российской Федерации, организующих проведение государственной </w:t>
      </w:r>
      <w:r w:rsidRPr="00363800">
        <w:rPr>
          <w:lang w:eastAsia="ru-RU"/>
        </w:rPr>
        <w:lastRenderedPageBreak/>
        <w:t>экологической экспертизы конкретных объектов экологической экспертизы, информацию о результатах ее проведения;</w:t>
      </w:r>
    </w:p>
    <w:p w14:paraId="28B91C2D" w14:textId="77777777" w:rsidR="004E1820" w:rsidRPr="00363800" w:rsidRDefault="004E1820" w:rsidP="004E1820">
      <w:pPr>
        <w:pStyle w:val="aff4"/>
        <w:numPr>
          <w:ilvl w:val="0"/>
          <w:numId w:val="15"/>
        </w:numPr>
        <w:tabs>
          <w:tab w:val="left" w:pos="1134"/>
        </w:tabs>
        <w:ind w:left="0" w:firstLine="851"/>
        <w:contextualSpacing/>
        <w:jc w:val="both"/>
        <w:rPr>
          <w:lang w:eastAsia="ru-RU"/>
        </w:rPr>
      </w:pPr>
      <w:r w:rsidRPr="00363800">
        <w:rPr>
          <w:lang w:eastAsia="ru-RU"/>
        </w:rPr>
        <w:t>осуществлять иные действия в области экологической экспертизы, не противоречащие законодательству Российской Федерации.</w:t>
      </w:r>
    </w:p>
    <w:p w14:paraId="607AC1F0" w14:textId="77777777" w:rsidR="004E1820" w:rsidRPr="00363800" w:rsidRDefault="004E1820" w:rsidP="00CC7CA1">
      <w:pPr>
        <w:tabs>
          <w:tab w:val="left" w:pos="1134"/>
        </w:tabs>
        <w:ind w:firstLine="851"/>
        <w:jc w:val="both"/>
        <w:rPr>
          <w:sz w:val="24"/>
          <w:szCs w:val="24"/>
        </w:rPr>
      </w:pPr>
    </w:p>
    <w:p w14:paraId="606EFAFD" w14:textId="77777777" w:rsidR="004E1820" w:rsidRPr="00363800" w:rsidRDefault="004E1820" w:rsidP="00266D31">
      <w:pPr>
        <w:keepNext/>
        <w:ind w:firstLine="567"/>
        <w:jc w:val="center"/>
        <w:outlineLvl w:val="0"/>
        <w:rPr>
          <w:b/>
          <w:bCs/>
          <w:kern w:val="32"/>
          <w:sz w:val="24"/>
          <w:szCs w:val="24"/>
        </w:rPr>
      </w:pPr>
      <w:r w:rsidRPr="00363800">
        <w:rPr>
          <w:b/>
          <w:kern w:val="32"/>
          <w:sz w:val="24"/>
          <w:szCs w:val="24"/>
        </w:rPr>
        <w:t>5.</w:t>
      </w:r>
      <w:r w:rsidRPr="00363800">
        <w:rPr>
          <w:kern w:val="32"/>
          <w:sz w:val="24"/>
          <w:szCs w:val="24"/>
        </w:rPr>
        <w:t xml:space="preserve"> </w:t>
      </w:r>
      <w:r w:rsidRPr="00363800">
        <w:rPr>
          <w:b/>
          <w:bCs/>
          <w:kern w:val="32"/>
          <w:sz w:val="24"/>
          <w:szCs w:val="24"/>
        </w:rPr>
        <w:t>Заключение общественной экологической экспертизы</w:t>
      </w:r>
    </w:p>
    <w:p w14:paraId="1C9F9DD8" w14:textId="77777777" w:rsidR="004E1820" w:rsidRPr="00363800" w:rsidRDefault="004E1820" w:rsidP="00266D31">
      <w:pPr>
        <w:ind w:firstLine="567"/>
        <w:rPr>
          <w:sz w:val="24"/>
          <w:szCs w:val="24"/>
        </w:rPr>
      </w:pPr>
    </w:p>
    <w:p w14:paraId="32772A75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 w:rsidRPr="0094140E">
        <w:t> </w:t>
      </w:r>
      <w:r w:rsidRPr="00363800">
        <w:rPr>
          <w:sz w:val="24"/>
          <w:szCs w:val="24"/>
        </w:rPr>
        <w:t>Заключение общественной экологической экспертизы направляется федеральному органу исполнительной власти в области экологической экспертизы или органу государственной власти субъекта Российской Федерации, осуществляющему государственную экологическую экспертизу, заказчику документации, подлежащей общественной экологической экспертизе, органам, принимающим решение о реализации объектов экологической экспертизы, органам местного самоуправления и может передаваться другим заинтересованным лицам.</w:t>
      </w:r>
    </w:p>
    <w:p w14:paraId="20A48CD1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bookmarkStart w:id="0" w:name="dst109"/>
      <w:bookmarkEnd w:id="0"/>
      <w:r>
        <w:rPr>
          <w:sz w:val="24"/>
          <w:szCs w:val="24"/>
        </w:rPr>
        <w:t>5.2.</w:t>
      </w:r>
      <w:r w:rsidRPr="0094140E">
        <w:t> </w:t>
      </w:r>
      <w:r w:rsidRPr="00363800">
        <w:rPr>
          <w:sz w:val="24"/>
          <w:szCs w:val="24"/>
        </w:rPr>
        <w:t>Заключение общественной экологической экспертизы приобретает юридическую силу после утверждения его федеральным органом исполнительной власти в области экологической экспертизы или органом государственной власти субъекта Российской Федерации.</w:t>
      </w:r>
    </w:p>
    <w:p w14:paraId="63BAFE3F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bookmarkStart w:id="1" w:name="dst100373"/>
      <w:bookmarkEnd w:id="1"/>
      <w:r w:rsidRPr="00363800">
        <w:rPr>
          <w:sz w:val="24"/>
          <w:szCs w:val="24"/>
        </w:rPr>
        <w:t>При проведении государственной экологической экспертизы заключение общественной экологической экспертизы учитывается в случае, если общественная экологическая экспертиза была проведена в отношении того же объекта до дня окончания срока проведения государственной экологической экспертизы.</w:t>
      </w:r>
    </w:p>
    <w:p w14:paraId="17B8AC4D" w14:textId="77777777" w:rsidR="004E1820" w:rsidRPr="00363800" w:rsidRDefault="004E1820" w:rsidP="00266D31">
      <w:pPr>
        <w:ind w:firstLine="567"/>
        <w:jc w:val="both"/>
        <w:rPr>
          <w:color w:val="000000" w:themeColor="text1"/>
          <w:sz w:val="24"/>
          <w:szCs w:val="24"/>
        </w:rPr>
      </w:pPr>
      <w:r w:rsidRPr="00363800">
        <w:rPr>
          <w:sz w:val="24"/>
          <w:szCs w:val="24"/>
        </w:rPr>
        <w:t>5.3.</w:t>
      </w:r>
      <w:r w:rsidRPr="0094140E">
        <w:t> </w:t>
      </w:r>
      <w:r w:rsidRPr="00363800">
        <w:rPr>
          <w:sz w:val="24"/>
          <w:szCs w:val="24"/>
        </w:rPr>
        <w:t xml:space="preserve">В случае придания юридической силы заключению общественной экологической экспертизы на руководителя и членов экспертной комиссии общественной экологической экспертизы распространяются </w:t>
      </w:r>
      <w:r w:rsidRPr="00363800">
        <w:rPr>
          <w:color w:val="000000" w:themeColor="text1"/>
          <w:sz w:val="24"/>
          <w:szCs w:val="24"/>
        </w:rPr>
        <w:t xml:space="preserve">требования </w:t>
      </w:r>
      <w:hyperlink r:id="rId11" w:anchor="dst100302" w:history="1">
        <w:r w:rsidRPr="00363800">
          <w:rPr>
            <w:color w:val="000000" w:themeColor="text1"/>
            <w:sz w:val="24"/>
            <w:szCs w:val="24"/>
          </w:rPr>
          <w:t>статей 30</w:t>
        </w:r>
      </w:hyperlink>
      <w:r w:rsidRPr="00363800">
        <w:rPr>
          <w:color w:val="000000" w:themeColor="text1"/>
          <w:sz w:val="24"/>
          <w:szCs w:val="24"/>
        </w:rPr>
        <w:t xml:space="preserve"> - </w:t>
      </w:r>
      <w:hyperlink r:id="rId12" w:anchor="dst100337" w:history="1">
        <w:r w:rsidRPr="00363800">
          <w:rPr>
            <w:color w:val="000000" w:themeColor="text1"/>
            <w:sz w:val="24"/>
            <w:szCs w:val="24"/>
          </w:rPr>
          <w:t>34</w:t>
        </w:r>
      </w:hyperlink>
      <w:r w:rsidRPr="00363800">
        <w:rPr>
          <w:color w:val="000000" w:themeColor="text1"/>
          <w:sz w:val="24"/>
          <w:szCs w:val="24"/>
        </w:rPr>
        <w:t xml:space="preserve"> Федерального закона.</w:t>
      </w:r>
    </w:p>
    <w:p w14:paraId="22B6D1A7" w14:textId="77777777" w:rsidR="004E1820" w:rsidRPr="00363800" w:rsidRDefault="004E1820" w:rsidP="00266D31">
      <w:pPr>
        <w:ind w:firstLine="567"/>
        <w:jc w:val="both"/>
        <w:rPr>
          <w:sz w:val="24"/>
          <w:szCs w:val="24"/>
        </w:rPr>
      </w:pPr>
      <w:bookmarkStart w:id="2" w:name="dst100276"/>
      <w:bookmarkEnd w:id="2"/>
      <w:r w:rsidRPr="00363800">
        <w:rPr>
          <w:sz w:val="24"/>
          <w:szCs w:val="24"/>
        </w:rPr>
        <w:t>5.4.</w:t>
      </w:r>
      <w:r w:rsidRPr="0094140E">
        <w:t> </w:t>
      </w:r>
      <w:r w:rsidRPr="00363800">
        <w:rPr>
          <w:sz w:val="24"/>
          <w:szCs w:val="24"/>
        </w:rPr>
        <w:t>Заключения общественной экологической экспертизы могут публиковаться в средствах массовой информации, передаваться органам местного самоуправления, органам государственной экологической экспертизы, заказчикам документации, подлежащей общественной экологической экспертизе, и другим заинтересованным лицам.</w:t>
      </w:r>
    </w:p>
    <w:p w14:paraId="5A95B8AD" w14:textId="77777777" w:rsidR="004E1820" w:rsidRPr="00363800" w:rsidRDefault="004E1820" w:rsidP="00266D31">
      <w:pPr>
        <w:ind w:firstLine="540"/>
        <w:jc w:val="both"/>
        <w:rPr>
          <w:sz w:val="24"/>
          <w:szCs w:val="24"/>
        </w:rPr>
      </w:pPr>
    </w:p>
    <w:p w14:paraId="3CDAA9DA" w14:textId="77777777" w:rsidR="004E1820" w:rsidRPr="00266D31" w:rsidRDefault="004E1820" w:rsidP="00266D31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</w:p>
    <w:p w14:paraId="2BB2E457" w14:textId="77777777" w:rsidR="004E1820" w:rsidRPr="00266D31" w:rsidRDefault="004E1820" w:rsidP="00266D31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</w:p>
    <w:p w14:paraId="08EEB6C6" w14:textId="77777777" w:rsidR="004E1820" w:rsidRPr="00266D31" w:rsidRDefault="004E1820" w:rsidP="00266D31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</w:p>
    <w:p w14:paraId="48E68340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4E46065D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6F6F0F00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129F5E73" w14:textId="77777777" w:rsidR="004E1820" w:rsidRDefault="004E1820" w:rsidP="00266D31">
      <w:pPr>
        <w:jc w:val="right"/>
        <w:rPr>
          <w:sz w:val="28"/>
          <w:szCs w:val="28"/>
        </w:rPr>
      </w:pPr>
    </w:p>
    <w:p w14:paraId="3E92EA78" w14:textId="77777777" w:rsidR="004E1820" w:rsidRDefault="004E1820" w:rsidP="00266D31">
      <w:pPr>
        <w:jc w:val="right"/>
        <w:rPr>
          <w:sz w:val="28"/>
          <w:szCs w:val="28"/>
        </w:rPr>
      </w:pPr>
    </w:p>
    <w:p w14:paraId="3497EB31" w14:textId="77777777" w:rsidR="004E1820" w:rsidRDefault="004E1820" w:rsidP="00266D31">
      <w:pPr>
        <w:jc w:val="right"/>
        <w:rPr>
          <w:sz w:val="28"/>
          <w:szCs w:val="28"/>
        </w:rPr>
      </w:pPr>
    </w:p>
    <w:p w14:paraId="361DDC91" w14:textId="77777777" w:rsidR="004E1820" w:rsidRDefault="004E1820" w:rsidP="00266D31">
      <w:pPr>
        <w:jc w:val="right"/>
        <w:rPr>
          <w:sz w:val="28"/>
          <w:szCs w:val="28"/>
        </w:rPr>
      </w:pPr>
    </w:p>
    <w:p w14:paraId="437AF12A" w14:textId="77777777" w:rsidR="004E1820" w:rsidRDefault="004E1820" w:rsidP="00266D31">
      <w:pPr>
        <w:jc w:val="right"/>
        <w:rPr>
          <w:sz w:val="28"/>
          <w:szCs w:val="28"/>
        </w:rPr>
      </w:pPr>
    </w:p>
    <w:p w14:paraId="5450D946" w14:textId="77777777" w:rsidR="004E1820" w:rsidRDefault="004E1820" w:rsidP="00266D31">
      <w:pPr>
        <w:jc w:val="right"/>
        <w:rPr>
          <w:sz w:val="28"/>
          <w:szCs w:val="28"/>
        </w:rPr>
      </w:pPr>
    </w:p>
    <w:p w14:paraId="361F4E3D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06F7278A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52B490BB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7421273A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36EADF58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6B8715CC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385C235A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41C5116E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403A8BB7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210ED4C2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5104D1D2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40F239BC" w14:textId="77777777" w:rsidR="004E1820" w:rsidRPr="004E7E1A" w:rsidRDefault="004E1820" w:rsidP="00266D31">
      <w:pPr>
        <w:jc w:val="right"/>
        <w:rPr>
          <w:sz w:val="24"/>
          <w:szCs w:val="24"/>
        </w:rPr>
      </w:pPr>
      <w:r w:rsidRPr="004E7E1A">
        <w:rPr>
          <w:sz w:val="24"/>
          <w:szCs w:val="24"/>
        </w:rPr>
        <w:lastRenderedPageBreak/>
        <w:t>Приложение № 1</w:t>
      </w:r>
    </w:p>
    <w:p w14:paraId="279DAFF9" w14:textId="77777777" w:rsidR="004E1820" w:rsidRPr="00266D31" w:rsidRDefault="004E1820" w:rsidP="00266D31">
      <w:pPr>
        <w:ind w:firstLine="567"/>
        <w:jc w:val="right"/>
        <w:rPr>
          <w:sz w:val="28"/>
          <w:szCs w:val="28"/>
        </w:rPr>
      </w:pPr>
      <w:r w:rsidRPr="004E7E1A">
        <w:rPr>
          <w:sz w:val="24"/>
          <w:szCs w:val="24"/>
        </w:rPr>
        <w:t>к Порядку</w:t>
      </w:r>
    </w:p>
    <w:p w14:paraId="6774B2A7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02F6B0A6" w14:textId="77777777" w:rsidR="004E1820" w:rsidRPr="004E7E1A" w:rsidRDefault="004E1820" w:rsidP="00AC1BA2">
      <w:pPr>
        <w:widowControl w:val="0"/>
        <w:tabs>
          <w:tab w:val="left" w:pos="3402"/>
        </w:tabs>
        <w:jc w:val="right"/>
        <w:rPr>
          <w:sz w:val="24"/>
          <w:szCs w:val="24"/>
        </w:rPr>
      </w:pPr>
      <w:r w:rsidRPr="007001BA">
        <w:rPr>
          <w:sz w:val="28"/>
          <w:szCs w:val="28"/>
        </w:rPr>
        <w:t xml:space="preserve">      </w:t>
      </w:r>
      <w:r w:rsidRPr="004E7E1A">
        <w:rPr>
          <w:sz w:val="24"/>
          <w:szCs w:val="24"/>
        </w:rPr>
        <w:t>_____________________________________________</w:t>
      </w:r>
    </w:p>
    <w:p w14:paraId="4CE38D12" w14:textId="77777777" w:rsidR="004E1820" w:rsidRPr="004E7E1A" w:rsidRDefault="004E1820" w:rsidP="007001BA">
      <w:pPr>
        <w:widowControl w:val="0"/>
        <w:jc w:val="right"/>
        <w:rPr>
          <w:sz w:val="24"/>
          <w:szCs w:val="24"/>
        </w:rPr>
      </w:pPr>
      <w:r w:rsidRPr="004E7E1A">
        <w:rPr>
          <w:sz w:val="24"/>
          <w:szCs w:val="24"/>
        </w:rPr>
        <w:t>от___________________________________________</w:t>
      </w:r>
    </w:p>
    <w:p w14:paraId="50A7D14B" w14:textId="77777777" w:rsidR="004E1820" w:rsidRPr="004E7E1A" w:rsidRDefault="004E1820" w:rsidP="007001BA">
      <w:pPr>
        <w:widowControl w:val="0"/>
        <w:jc w:val="right"/>
        <w:rPr>
          <w:sz w:val="24"/>
          <w:szCs w:val="24"/>
        </w:rPr>
      </w:pPr>
      <w:r w:rsidRPr="004E7E1A">
        <w:rPr>
          <w:sz w:val="24"/>
          <w:szCs w:val="24"/>
        </w:rPr>
        <w:t>_____________________________________________</w:t>
      </w:r>
    </w:p>
    <w:p w14:paraId="51150E59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14:paraId="2FD45FF3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0171AB2C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E7E1A">
        <w:rPr>
          <w:b/>
          <w:sz w:val="24"/>
          <w:szCs w:val="24"/>
        </w:rPr>
        <w:t>ЗАЯВЛЕНИЕ</w:t>
      </w:r>
    </w:p>
    <w:p w14:paraId="00C06BD0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E7E1A">
        <w:rPr>
          <w:b/>
          <w:sz w:val="24"/>
          <w:szCs w:val="24"/>
        </w:rPr>
        <w:t>о проведении общественной экологической экспертизы</w:t>
      </w:r>
    </w:p>
    <w:p w14:paraId="70F4C036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266D3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</w:t>
      </w:r>
      <w:r w:rsidRPr="00266D31">
        <w:rPr>
          <w:sz w:val="24"/>
          <w:szCs w:val="24"/>
        </w:rPr>
        <w:t>____________________</w:t>
      </w:r>
    </w:p>
    <w:p w14:paraId="787EBF0D" w14:textId="77777777" w:rsidR="004E1820" w:rsidRPr="00A74C23" w:rsidRDefault="004E1820" w:rsidP="0004184E">
      <w:pPr>
        <w:overflowPunct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A74C23">
        <w:rPr>
          <w:sz w:val="18"/>
          <w:szCs w:val="18"/>
        </w:rPr>
        <w:t>(наименование общественной организации (объединения), юридический адрес и адрес (место нахождения)</w:t>
      </w:r>
    </w:p>
    <w:p w14:paraId="317448BD" w14:textId="77777777" w:rsidR="004E1820" w:rsidRPr="00266D31" w:rsidRDefault="004E1820" w:rsidP="0004184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14:paraId="55174D9B" w14:textId="77777777" w:rsidR="004E1820" w:rsidRPr="004E7E1A" w:rsidRDefault="004E1820" w:rsidP="0004184E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7E1A">
        <w:rPr>
          <w:sz w:val="24"/>
          <w:szCs w:val="24"/>
        </w:rPr>
        <w:t>уставная деятельность которой состоит в:</w:t>
      </w:r>
    </w:p>
    <w:p w14:paraId="7A091011" w14:textId="77777777" w:rsidR="004E1820" w:rsidRPr="00266D31" w:rsidRDefault="004E1820" w:rsidP="0004184E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266D31">
        <w:rPr>
          <w:sz w:val="28"/>
          <w:szCs w:val="28"/>
        </w:rPr>
        <w:t>___________________________________________________________________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</w:t>
      </w:r>
    </w:p>
    <w:p w14:paraId="48BA576F" w14:textId="77777777" w:rsidR="004E1820" w:rsidRPr="00120221" w:rsidRDefault="004E1820" w:rsidP="00266D31">
      <w:pPr>
        <w:overflowPunct w:val="0"/>
        <w:autoSpaceDE w:val="0"/>
        <w:autoSpaceDN w:val="0"/>
        <w:adjustRightInd w:val="0"/>
        <w:jc w:val="center"/>
      </w:pPr>
      <w:r w:rsidRPr="00120221">
        <w:t>(характер предусмотренной Уставом деятельности)</w:t>
      </w:r>
    </w:p>
    <w:p w14:paraId="2FB90F86" w14:textId="77777777" w:rsidR="004E1820" w:rsidRPr="00120221" w:rsidRDefault="004E1820" w:rsidP="00266D31">
      <w:pPr>
        <w:overflowPunct w:val="0"/>
        <w:autoSpaceDE w:val="0"/>
        <w:autoSpaceDN w:val="0"/>
        <w:adjustRightInd w:val="0"/>
      </w:pPr>
    </w:p>
    <w:p w14:paraId="6995451E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7E1A">
        <w:rPr>
          <w:sz w:val="24"/>
          <w:szCs w:val="24"/>
        </w:rPr>
        <w:t>в соответствии с гл. IV Федерального закона от 23.11.1995 №174-ФЗ «Об экологической экспертизе» вносит предложение о проведении общественной экологической экспертизы, объектом которой является:</w:t>
      </w:r>
    </w:p>
    <w:p w14:paraId="1E898E01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66D31">
        <w:rPr>
          <w:sz w:val="28"/>
          <w:szCs w:val="28"/>
        </w:rPr>
        <w:t>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_________________________________________</w:t>
      </w:r>
    </w:p>
    <w:p w14:paraId="1E198ABE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66D31">
        <w:rPr>
          <w:sz w:val="28"/>
          <w:szCs w:val="28"/>
        </w:rPr>
        <w:t>______________________________________________________________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______</w:t>
      </w:r>
    </w:p>
    <w:p w14:paraId="54EC4E59" w14:textId="77777777" w:rsidR="004E1820" w:rsidRPr="00A74C23" w:rsidRDefault="004E1820" w:rsidP="00266D31">
      <w:pPr>
        <w:overflowPunct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A74C23">
        <w:rPr>
          <w:sz w:val="18"/>
          <w:szCs w:val="18"/>
        </w:rPr>
        <w:t>(указать сведения об объекте общественной экологической экспертизы)</w:t>
      </w:r>
    </w:p>
    <w:p w14:paraId="0886966F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7E1A">
        <w:rPr>
          <w:sz w:val="24"/>
          <w:szCs w:val="24"/>
        </w:rPr>
        <w:t xml:space="preserve">В состав экспертной комиссии общественной экологической экспертизы входят: </w:t>
      </w:r>
    </w:p>
    <w:p w14:paraId="2E45DB98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Pr="00266D31">
        <w:rPr>
          <w:sz w:val="28"/>
          <w:szCs w:val="28"/>
        </w:rPr>
        <w:t>________________________________________________________</w:t>
      </w:r>
    </w:p>
    <w:p w14:paraId="490623B2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66D31">
        <w:rPr>
          <w:sz w:val="28"/>
          <w:szCs w:val="28"/>
        </w:rPr>
        <w:t>_________________________</w:t>
      </w:r>
      <w:r>
        <w:rPr>
          <w:sz w:val="28"/>
          <w:szCs w:val="28"/>
        </w:rPr>
        <w:t>_____________</w:t>
      </w:r>
      <w:r w:rsidRPr="00266D31">
        <w:rPr>
          <w:sz w:val="28"/>
          <w:szCs w:val="28"/>
        </w:rPr>
        <w:t>_______________________________</w:t>
      </w:r>
    </w:p>
    <w:p w14:paraId="0B943677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66D31">
        <w:rPr>
          <w:sz w:val="28"/>
          <w:szCs w:val="28"/>
        </w:rPr>
        <w:t>____________</w:t>
      </w:r>
      <w:r>
        <w:rPr>
          <w:sz w:val="28"/>
          <w:szCs w:val="28"/>
        </w:rPr>
        <w:t>_____________</w:t>
      </w:r>
      <w:r w:rsidRPr="00266D31">
        <w:rPr>
          <w:sz w:val="28"/>
          <w:szCs w:val="28"/>
        </w:rPr>
        <w:t>____________________________________________</w:t>
      </w:r>
    </w:p>
    <w:p w14:paraId="4FFA1BB1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49053270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7E1A">
        <w:rPr>
          <w:sz w:val="24"/>
          <w:szCs w:val="24"/>
        </w:rPr>
        <w:t xml:space="preserve">Сроки проведения общественной экологической экспертизы:   </w:t>
      </w:r>
    </w:p>
    <w:p w14:paraId="676CC40F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7E1A">
        <w:rPr>
          <w:sz w:val="24"/>
          <w:szCs w:val="24"/>
        </w:rPr>
        <w:t xml:space="preserve">с </w:t>
      </w:r>
      <w:proofErr w:type="gramStart"/>
      <w:r w:rsidRPr="004E7E1A">
        <w:rPr>
          <w:sz w:val="24"/>
          <w:szCs w:val="24"/>
        </w:rPr>
        <w:t>« _</w:t>
      </w:r>
      <w:proofErr w:type="gramEnd"/>
      <w:r w:rsidRPr="004E7E1A">
        <w:rPr>
          <w:sz w:val="24"/>
          <w:szCs w:val="24"/>
        </w:rPr>
        <w:t>__ » _______ ____ г. по « ___ » _______ ____ г.</w:t>
      </w:r>
    </w:p>
    <w:p w14:paraId="52AA5754" w14:textId="77777777" w:rsidR="004E1820" w:rsidRPr="00266D31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</w:p>
    <w:p w14:paraId="6BE51039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4E7E1A">
        <w:rPr>
          <w:sz w:val="24"/>
          <w:szCs w:val="24"/>
        </w:rPr>
        <w:t>К заявлению представляю документы, необходимые для оказания муниципальной услуги:</w:t>
      </w:r>
    </w:p>
    <w:p w14:paraId="4DAC4B53" w14:textId="77777777" w:rsidR="004E1820" w:rsidRPr="004E7E1A" w:rsidRDefault="004E1820" w:rsidP="00266D31">
      <w:pPr>
        <w:overflowPunct w:val="0"/>
        <w:autoSpaceDE w:val="0"/>
        <w:autoSpaceDN w:val="0"/>
        <w:adjustRightInd w:val="0"/>
        <w:jc w:val="right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41"/>
        <w:gridCol w:w="8099"/>
      </w:tblGrid>
      <w:tr w:rsidR="004E1820" w:rsidRPr="004E7E1A" w14:paraId="7F97B58A" w14:textId="77777777" w:rsidTr="002B7ABC">
        <w:trPr>
          <w:trHeight w:val="805"/>
        </w:trPr>
        <w:tc>
          <w:tcPr>
            <w:tcW w:w="1641" w:type="dxa"/>
          </w:tcPr>
          <w:p w14:paraId="65D2894A" w14:textId="77777777" w:rsidR="004E1820" w:rsidRPr="004E7E1A" w:rsidRDefault="004E1820" w:rsidP="00884452">
            <w:pPr>
              <w:overflowPunct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7E1A">
              <w:rPr>
                <w:sz w:val="24"/>
                <w:szCs w:val="24"/>
              </w:rPr>
              <w:t>Приложения:</w:t>
            </w:r>
          </w:p>
        </w:tc>
        <w:tc>
          <w:tcPr>
            <w:tcW w:w="8099" w:type="dxa"/>
          </w:tcPr>
          <w:p w14:paraId="58E9C96D" w14:textId="77777777" w:rsidR="004E1820" w:rsidRPr="004E7E1A" w:rsidRDefault="004E1820" w:rsidP="00266D31">
            <w:pPr>
              <w:overflowPunct w:val="0"/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  <w:r w:rsidRPr="004E7E1A">
              <w:rPr>
                <w:sz w:val="24"/>
                <w:szCs w:val="24"/>
              </w:rPr>
              <w:t>1. Документ, подтверждающий полномочия Представителя (в случае подачи Заявления Представителем на __ л. в 1 экз.</w:t>
            </w:r>
          </w:p>
          <w:p w14:paraId="1BE149DE" w14:textId="77777777" w:rsidR="004E1820" w:rsidRPr="004E7E1A" w:rsidRDefault="004E1820" w:rsidP="00266D31">
            <w:pPr>
              <w:pBdr>
                <w:bottom w:val="single" w:sz="6" w:space="1" w:color="auto"/>
              </w:pBdr>
              <w:overflowPunct w:val="0"/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  <w:r w:rsidRPr="004E7E1A">
              <w:rPr>
                <w:sz w:val="24"/>
                <w:szCs w:val="24"/>
              </w:rPr>
              <w:t>2. Копия документа подтверждающего государственную регистрацию организации (</w:t>
            </w:r>
            <w:proofErr w:type="gramStart"/>
            <w:r w:rsidRPr="004E7E1A">
              <w:rPr>
                <w:sz w:val="24"/>
                <w:szCs w:val="24"/>
              </w:rPr>
              <w:t>объединения)  на</w:t>
            </w:r>
            <w:proofErr w:type="gramEnd"/>
            <w:r w:rsidRPr="004E7E1A">
              <w:rPr>
                <w:sz w:val="24"/>
                <w:szCs w:val="24"/>
              </w:rPr>
              <w:t xml:space="preserve"> __  л. в 1 экз.</w:t>
            </w:r>
            <w:r w:rsidRPr="004E7E1A">
              <w:rPr>
                <w:sz w:val="24"/>
                <w:szCs w:val="24"/>
                <w:vertAlign w:val="superscript"/>
              </w:rPr>
              <w:t>**</w:t>
            </w:r>
          </w:p>
          <w:p w14:paraId="2CDB9960" w14:textId="77777777" w:rsidR="004E1820" w:rsidRPr="004E7E1A" w:rsidRDefault="004E1820" w:rsidP="00266D31">
            <w:pPr>
              <w:overflowPunct w:val="0"/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</w:p>
        </w:tc>
      </w:tr>
    </w:tbl>
    <w:p w14:paraId="7A1C5BC7" w14:textId="77777777" w:rsidR="004E1820" w:rsidRPr="00A74C23" w:rsidRDefault="004E1820" w:rsidP="00266D31">
      <w:pPr>
        <w:overflowPunct w:val="0"/>
        <w:autoSpaceDE w:val="0"/>
        <w:autoSpaceDN w:val="0"/>
        <w:adjustRightInd w:val="0"/>
      </w:pPr>
      <w:r w:rsidRPr="00A74C23">
        <w:t>Примечание: * Принимается копия документа при наличии подлинника, либо нотариально заверенной копии  документа, предоставленного на обозрение</w:t>
      </w:r>
    </w:p>
    <w:p w14:paraId="2CF9C9D2" w14:textId="77777777" w:rsidR="004E1820" w:rsidRPr="00A74C23" w:rsidRDefault="004E1820" w:rsidP="00266D31">
      <w:pPr>
        <w:overflowPunct w:val="0"/>
        <w:autoSpaceDE w:val="0"/>
        <w:autoSpaceDN w:val="0"/>
        <w:adjustRightInd w:val="0"/>
      </w:pPr>
      <w:r w:rsidRPr="00A74C23">
        <w:t xml:space="preserve">                       ** Не является обязательным документом, предоставляется по собственной инициативе </w:t>
      </w:r>
    </w:p>
    <w:p w14:paraId="05C03FC1" w14:textId="77777777" w:rsidR="004E1820" w:rsidRPr="00A74C23" w:rsidRDefault="004E1820" w:rsidP="00266D31">
      <w:pPr>
        <w:overflowPunct w:val="0"/>
        <w:autoSpaceDE w:val="0"/>
        <w:autoSpaceDN w:val="0"/>
        <w:adjustRightInd w:val="0"/>
        <w:ind w:left="1415"/>
      </w:pPr>
    </w:p>
    <w:p w14:paraId="3B5A8703" w14:textId="77777777" w:rsidR="004E1820" w:rsidRPr="00884452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  <w:lang w:val="en-US"/>
        </w:rPr>
      </w:pPr>
      <w:proofErr w:type="gramStart"/>
      <w:r w:rsidRPr="00884452">
        <w:rPr>
          <w:sz w:val="24"/>
          <w:szCs w:val="24"/>
        </w:rPr>
        <w:t>« _</w:t>
      </w:r>
      <w:proofErr w:type="gramEnd"/>
      <w:r w:rsidRPr="00884452">
        <w:rPr>
          <w:sz w:val="24"/>
          <w:szCs w:val="24"/>
        </w:rPr>
        <w:t xml:space="preserve">__» ________ _____г. </w:t>
      </w:r>
    </w:p>
    <w:p w14:paraId="1AFA44E6" w14:textId="77777777" w:rsidR="004E1820" w:rsidRPr="00884452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</w:p>
    <w:p w14:paraId="0E31F7FC" w14:textId="77777777" w:rsidR="004E1820" w:rsidRPr="00884452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884452">
        <w:rPr>
          <w:sz w:val="24"/>
          <w:szCs w:val="24"/>
        </w:rPr>
        <w:t>Ответ прошу:</w:t>
      </w:r>
    </w:p>
    <w:tbl>
      <w:tblPr>
        <w:tblpPr w:leftFromText="180" w:rightFromText="180" w:vertAnchor="text" w:horzAnchor="page" w:tblpX="1155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2"/>
      </w:tblGrid>
      <w:tr w:rsidR="004E1820" w:rsidRPr="00884452" w14:paraId="4D354FBF" w14:textId="77777777" w:rsidTr="002B7ABC">
        <w:trPr>
          <w:trHeight w:val="290"/>
        </w:trPr>
        <w:tc>
          <w:tcPr>
            <w:tcW w:w="352" w:type="dxa"/>
          </w:tcPr>
          <w:p w14:paraId="2E033C84" w14:textId="77777777" w:rsidR="004E1820" w:rsidRPr="00884452" w:rsidRDefault="004E1820" w:rsidP="00266D31">
            <w:pPr>
              <w:tabs>
                <w:tab w:val="left" w:pos="0"/>
                <w:tab w:val="left" w:pos="9540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11412A48" w14:textId="77777777" w:rsidR="004E1820" w:rsidRPr="00266D31" w:rsidRDefault="004E1820" w:rsidP="00266D31">
      <w:pPr>
        <w:tabs>
          <w:tab w:val="left" w:pos="426"/>
          <w:tab w:val="left" w:pos="9540"/>
        </w:tabs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84452">
        <w:rPr>
          <w:sz w:val="24"/>
          <w:szCs w:val="24"/>
        </w:rPr>
        <w:t>направить почтовым отправлением по адресу ________________________________________</w:t>
      </w:r>
    </w:p>
    <w:p w14:paraId="0BFFC21C" w14:textId="77777777" w:rsidR="004E1820" w:rsidRPr="00266D31" w:rsidRDefault="004E1820" w:rsidP="00266D31">
      <w:pPr>
        <w:tabs>
          <w:tab w:val="left" w:pos="9540"/>
        </w:tabs>
        <w:overflowPunct w:val="0"/>
        <w:autoSpaceDE w:val="0"/>
        <w:autoSpaceDN w:val="0"/>
        <w:adjustRightInd w:val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266D31">
        <w:rPr>
          <w:i/>
          <w:sz w:val="18"/>
          <w:szCs w:val="18"/>
        </w:rPr>
        <w:t>(указать адрес)</w:t>
      </w:r>
    </w:p>
    <w:tbl>
      <w:tblPr>
        <w:tblpPr w:leftFromText="180" w:rightFromText="180" w:vertAnchor="text" w:horzAnchor="page" w:tblpX="1155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</w:tblGrid>
      <w:tr w:rsidR="004E1820" w:rsidRPr="00266D31" w14:paraId="6D0E4375" w14:textId="77777777" w:rsidTr="002B7ABC">
        <w:trPr>
          <w:trHeight w:val="278"/>
        </w:trPr>
        <w:tc>
          <w:tcPr>
            <w:tcW w:w="336" w:type="dxa"/>
          </w:tcPr>
          <w:p w14:paraId="6DC65741" w14:textId="77777777" w:rsidR="004E1820" w:rsidRPr="00266D31" w:rsidRDefault="004E1820" w:rsidP="00266D31">
            <w:pPr>
              <w:tabs>
                <w:tab w:val="left" w:pos="0"/>
                <w:tab w:val="left" w:pos="9540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573EE09B" w14:textId="77777777" w:rsidR="004E1820" w:rsidRPr="00884452" w:rsidRDefault="004E1820" w:rsidP="00266D31">
      <w:pPr>
        <w:tabs>
          <w:tab w:val="left" w:pos="284"/>
          <w:tab w:val="left" w:pos="426"/>
          <w:tab w:val="left" w:pos="9540"/>
        </w:tabs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84452">
        <w:rPr>
          <w:sz w:val="24"/>
          <w:szCs w:val="24"/>
        </w:rPr>
        <w:t xml:space="preserve">выдать при личном обращении в Управление МИ и ЖКХ: </w:t>
      </w:r>
    </w:p>
    <w:p w14:paraId="223B72F3" w14:textId="77777777" w:rsidR="004E1820" w:rsidRPr="00884452" w:rsidRDefault="004E1820" w:rsidP="00266D31">
      <w:pPr>
        <w:tabs>
          <w:tab w:val="left" w:pos="284"/>
          <w:tab w:val="left" w:pos="426"/>
          <w:tab w:val="left" w:pos="9540"/>
        </w:tabs>
        <w:overflowPunct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884452">
        <w:rPr>
          <w:sz w:val="24"/>
          <w:szCs w:val="24"/>
          <w:u w:val="single"/>
        </w:rPr>
        <w:t>г. Заозерск, пер. Школьный, д.1,</w:t>
      </w:r>
    </w:p>
    <w:p w14:paraId="5DB5A98B" w14:textId="77777777" w:rsidR="004E1820" w:rsidRPr="00266D31" w:rsidRDefault="004E1820" w:rsidP="00266D31">
      <w:pPr>
        <w:tabs>
          <w:tab w:val="left" w:pos="9540"/>
        </w:tabs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pPr w:leftFromText="180" w:rightFromText="180" w:vertAnchor="text" w:horzAnchor="page" w:tblpX="1155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2"/>
      </w:tblGrid>
      <w:tr w:rsidR="004E1820" w:rsidRPr="00266D31" w14:paraId="42A12D19" w14:textId="77777777" w:rsidTr="002B7ABC">
        <w:trPr>
          <w:trHeight w:val="290"/>
        </w:trPr>
        <w:tc>
          <w:tcPr>
            <w:tcW w:w="352" w:type="dxa"/>
          </w:tcPr>
          <w:p w14:paraId="1D362E76" w14:textId="77777777" w:rsidR="004E1820" w:rsidRPr="00266D31" w:rsidRDefault="004E1820" w:rsidP="00266D31">
            <w:pPr>
              <w:tabs>
                <w:tab w:val="left" w:pos="0"/>
                <w:tab w:val="left" w:pos="9540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3C4BF5D1" w14:textId="77777777" w:rsidR="004E1820" w:rsidRPr="00266D31" w:rsidRDefault="004E1820" w:rsidP="00266D31">
      <w:pPr>
        <w:tabs>
          <w:tab w:val="left" w:pos="426"/>
          <w:tab w:val="left" w:pos="9540"/>
        </w:tabs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66D31">
        <w:rPr>
          <w:sz w:val="24"/>
          <w:szCs w:val="24"/>
        </w:rPr>
        <w:t>направить в электронном виде по электронному адресу ____________________</w:t>
      </w:r>
      <w:r>
        <w:rPr>
          <w:sz w:val="24"/>
          <w:szCs w:val="24"/>
        </w:rPr>
        <w:t>___</w:t>
      </w:r>
      <w:r w:rsidRPr="00266D31">
        <w:rPr>
          <w:sz w:val="24"/>
          <w:szCs w:val="24"/>
        </w:rPr>
        <w:t>_________</w:t>
      </w:r>
    </w:p>
    <w:p w14:paraId="492235AE" w14:textId="77777777" w:rsidR="004E1820" w:rsidRPr="00266D31" w:rsidRDefault="004E1820" w:rsidP="00884452">
      <w:pPr>
        <w:tabs>
          <w:tab w:val="left" w:pos="9540"/>
        </w:tabs>
        <w:overflowPunct w:val="0"/>
        <w:autoSpaceDE w:val="0"/>
        <w:autoSpaceDN w:val="0"/>
        <w:adjustRightInd w:val="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</w:t>
      </w:r>
      <w:r w:rsidRPr="00266D31">
        <w:rPr>
          <w:i/>
          <w:sz w:val="18"/>
          <w:szCs w:val="18"/>
        </w:rPr>
        <w:t>(указать электронный адрес)</w:t>
      </w:r>
    </w:p>
    <w:p w14:paraId="40723D7C" w14:textId="77777777" w:rsidR="004E1820" w:rsidRPr="00266D31" w:rsidRDefault="004E1820" w:rsidP="00266D31">
      <w:pPr>
        <w:tabs>
          <w:tab w:val="left" w:pos="284"/>
          <w:tab w:val="left" w:pos="426"/>
          <w:tab w:val="left" w:pos="9540"/>
        </w:tabs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147"/>
        <w:gridCol w:w="567"/>
        <w:gridCol w:w="5953"/>
        <w:gridCol w:w="142"/>
      </w:tblGrid>
      <w:tr w:rsidR="004E1820" w:rsidRPr="00266D31" w14:paraId="0481D3B4" w14:textId="77777777" w:rsidTr="00DF377E">
        <w:trPr>
          <w:trHeight w:val="478"/>
        </w:trPr>
        <w:tc>
          <w:tcPr>
            <w:tcW w:w="9667" w:type="dxa"/>
            <w:gridSpan w:val="3"/>
            <w:vAlign w:val="bottom"/>
          </w:tcPr>
          <w:p w14:paraId="79AD9FC0" w14:textId="77777777" w:rsidR="004E1820" w:rsidRPr="00266D31" w:rsidRDefault="004E1820" w:rsidP="00266D31">
            <w:pPr>
              <w:tabs>
                <w:tab w:val="left" w:pos="9540"/>
              </w:tabs>
              <w:overflowPunct w:val="0"/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 w14:paraId="14D6838F" w14:textId="77777777" w:rsidR="004E1820" w:rsidRPr="00266D31" w:rsidRDefault="004E1820" w:rsidP="00266D31">
            <w:pPr>
              <w:tabs>
                <w:tab w:val="left" w:pos="9540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4E1820" w:rsidRPr="00266D31" w14:paraId="4560DFDC" w14:textId="77777777" w:rsidTr="00DF377E">
        <w:tc>
          <w:tcPr>
            <w:tcW w:w="3147" w:type="dxa"/>
            <w:tcBorders>
              <w:top w:val="single" w:sz="4" w:space="0" w:color="auto"/>
            </w:tcBorders>
            <w:vAlign w:val="bottom"/>
          </w:tcPr>
          <w:p w14:paraId="03A35033" w14:textId="77777777" w:rsidR="004E1820" w:rsidRPr="00884452" w:rsidRDefault="004E1820" w:rsidP="00266D31">
            <w:pPr>
              <w:tabs>
                <w:tab w:val="left" w:pos="9540"/>
              </w:tabs>
              <w:overflowPunct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884452">
              <w:rPr>
                <w:i/>
                <w:iCs/>
                <w:sz w:val="18"/>
                <w:szCs w:val="18"/>
              </w:rPr>
              <w:t>(подпись заявителя)</w:t>
            </w:r>
          </w:p>
        </w:tc>
        <w:tc>
          <w:tcPr>
            <w:tcW w:w="567" w:type="dxa"/>
            <w:vAlign w:val="bottom"/>
          </w:tcPr>
          <w:p w14:paraId="2B4863A9" w14:textId="77777777" w:rsidR="004E1820" w:rsidRPr="00884452" w:rsidRDefault="004E1820" w:rsidP="00266D31">
            <w:pPr>
              <w:tabs>
                <w:tab w:val="left" w:pos="9540"/>
              </w:tabs>
              <w:overflowPunct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</w:tcBorders>
            <w:vAlign w:val="bottom"/>
          </w:tcPr>
          <w:p w14:paraId="1324078A" w14:textId="77777777" w:rsidR="004E1820" w:rsidRPr="00884452" w:rsidRDefault="004E1820" w:rsidP="00266D31">
            <w:pPr>
              <w:tabs>
                <w:tab w:val="left" w:pos="9540"/>
              </w:tabs>
              <w:overflowPunct w:val="0"/>
              <w:autoSpaceDE w:val="0"/>
              <w:autoSpaceDN w:val="0"/>
              <w:adjustRightInd w:val="0"/>
              <w:jc w:val="center"/>
              <w:rPr>
                <w:i/>
                <w:iCs/>
                <w:sz w:val="18"/>
                <w:szCs w:val="18"/>
              </w:rPr>
            </w:pPr>
            <w:r w:rsidRPr="00884452">
              <w:rPr>
                <w:i/>
                <w:iCs/>
                <w:sz w:val="18"/>
                <w:szCs w:val="18"/>
              </w:rPr>
              <w:t>(фамилия, инициалы)</w:t>
            </w:r>
          </w:p>
        </w:tc>
        <w:tc>
          <w:tcPr>
            <w:tcW w:w="142" w:type="dxa"/>
            <w:vAlign w:val="bottom"/>
          </w:tcPr>
          <w:p w14:paraId="6841F500" w14:textId="77777777" w:rsidR="004E1820" w:rsidRPr="00266D31" w:rsidRDefault="004E1820" w:rsidP="00266D31">
            <w:pPr>
              <w:tabs>
                <w:tab w:val="left" w:pos="9540"/>
              </w:tabs>
              <w:overflowPunct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3078D31D" w14:textId="77777777" w:rsidR="004E1820" w:rsidRPr="00266D31" w:rsidRDefault="004E1820" w:rsidP="00266D31">
      <w:pPr>
        <w:tabs>
          <w:tab w:val="left" w:pos="9540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647D15C" w14:textId="77777777" w:rsidR="004E1820" w:rsidRPr="00884452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884452">
        <w:rPr>
          <w:sz w:val="24"/>
          <w:szCs w:val="24"/>
        </w:rPr>
        <w:t>Контактное лицо:</w:t>
      </w:r>
    </w:p>
    <w:p w14:paraId="2C377763" w14:textId="77777777" w:rsidR="004E1820" w:rsidRPr="00884452" w:rsidRDefault="004E1820" w:rsidP="00266D31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 w:rsidRPr="00884452">
        <w:rPr>
          <w:sz w:val="24"/>
          <w:szCs w:val="24"/>
        </w:rPr>
        <w:t>______________________________________________,  тел.: ____________________</w:t>
      </w:r>
    </w:p>
    <w:p w14:paraId="66EBD6F2" w14:textId="77777777" w:rsidR="004E1820" w:rsidRPr="00884452" w:rsidRDefault="004E1820" w:rsidP="00DF377E">
      <w:pPr>
        <w:overflowPunct w:val="0"/>
        <w:autoSpaceDE w:val="0"/>
        <w:autoSpaceDN w:val="0"/>
        <w:adjustRightInd w:val="0"/>
        <w:rPr>
          <w:sz w:val="18"/>
          <w:szCs w:val="18"/>
        </w:rPr>
      </w:pPr>
      <w:r w:rsidRPr="00884452">
        <w:rPr>
          <w:sz w:val="18"/>
          <w:szCs w:val="18"/>
        </w:rPr>
        <w:t>(ФИО, должность в организации, если есть)</w:t>
      </w:r>
    </w:p>
    <w:p w14:paraId="00A1F4C9" w14:textId="77777777" w:rsidR="004E1820" w:rsidRPr="00884452" w:rsidRDefault="004E1820" w:rsidP="00DF377E">
      <w:pPr>
        <w:tabs>
          <w:tab w:val="left" w:pos="9540"/>
        </w:tabs>
        <w:overflowPunct w:val="0"/>
        <w:autoSpaceDE w:val="0"/>
        <w:autoSpaceDN w:val="0"/>
        <w:adjustRightInd w:val="0"/>
        <w:rPr>
          <w:sz w:val="18"/>
          <w:szCs w:val="18"/>
        </w:rPr>
      </w:pPr>
    </w:p>
    <w:p w14:paraId="60386197" w14:textId="77777777" w:rsidR="004E1820" w:rsidRPr="00266D31" w:rsidRDefault="004E1820" w:rsidP="00266D31">
      <w:pPr>
        <w:tabs>
          <w:tab w:val="left" w:pos="9540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E04BBE4" w14:textId="77777777" w:rsidR="004E1820" w:rsidRPr="00266D31" w:rsidRDefault="004E1820" w:rsidP="00266D31">
      <w:pPr>
        <w:tabs>
          <w:tab w:val="left" w:pos="9356"/>
          <w:tab w:val="left" w:pos="9540"/>
        </w:tabs>
        <w:overflowPunct w:val="0"/>
        <w:autoSpaceDE w:val="0"/>
        <w:autoSpaceDN w:val="0"/>
        <w:adjustRightInd w:val="0"/>
        <w:ind w:firstLine="4820"/>
        <w:rPr>
          <w:sz w:val="28"/>
          <w:szCs w:val="28"/>
        </w:rPr>
      </w:pPr>
    </w:p>
    <w:p w14:paraId="46A8FD8F" w14:textId="77777777" w:rsidR="004E1820" w:rsidRPr="00266D31" w:rsidRDefault="004E1820" w:rsidP="00266D31">
      <w:pPr>
        <w:ind w:firstLine="709"/>
      </w:pPr>
    </w:p>
    <w:p w14:paraId="5C1427CC" w14:textId="77777777" w:rsidR="004E1820" w:rsidRPr="00266D31" w:rsidRDefault="004E1820" w:rsidP="00266D31">
      <w:pPr>
        <w:overflowPunct w:val="0"/>
        <w:autoSpaceDE w:val="0"/>
        <w:autoSpaceDN w:val="0"/>
        <w:adjustRightInd w:val="0"/>
      </w:pPr>
    </w:p>
    <w:p w14:paraId="0C479694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31685A99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0B686738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3F4C7555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33E1B3D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30A7D970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324D7548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60990B98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6A5EA826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4C65A327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230F7D7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5BA0E9CA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4735DFCC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8D760C9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9A8EA63" w14:textId="77777777" w:rsidR="004E1820" w:rsidRDefault="004E1820" w:rsidP="00266D31">
      <w:pPr>
        <w:jc w:val="both"/>
        <w:rPr>
          <w:sz w:val="28"/>
          <w:szCs w:val="28"/>
        </w:rPr>
      </w:pPr>
    </w:p>
    <w:p w14:paraId="6034E368" w14:textId="77777777" w:rsidR="004E1820" w:rsidRDefault="004E1820" w:rsidP="00266D31">
      <w:pPr>
        <w:jc w:val="both"/>
        <w:rPr>
          <w:sz w:val="28"/>
          <w:szCs w:val="28"/>
        </w:rPr>
      </w:pPr>
    </w:p>
    <w:p w14:paraId="6804E7F8" w14:textId="77777777" w:rsidR="004E1820" w:rsidRDefault="004E1820" w:rsidP="00266D31">
      <w:pPr>
        <w:jc w:val="both"/>
        <w:rPr>
          <w:sz w:val="28"/>
          <w:szCs w:val="28"/>
        </w:rPr>
      </w:pPr>
    </w:p>
    <w:p w14:paraId="1F43F11C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0C8574C0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6DC985A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07CDB427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984EE97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BC2206C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6162BBF4" w14:textId="77777777" w:rsidR="004E1820" w:rsidRDefault="004E1820" w:rsidP="00266D31">
      <w:pPr>
        <w:jc w:val="right"/>
        <w:rPr>
          <w:sz w:val="28"/>
          <w:szCs w:val="28"/>
        </w:rPr>
      </w:pPr>
    </w:p>
    <w:p w14:paraId="23D16F10" w14:textId="77777777" w:rsidR="004E1820" w:rsidRDefault="004E1820" w:rsidP="00266D31">
      <w:pPr>
        <w:jc w:val="right"/>
        <w:rPr>
          <w:sz w:val="28"/>
          <w:szCs w:val="28"/>
        </w:rPr>
      </w:pPr>
    </w:p>
    <w:p w14:paraId="349E701C" w14:textId="77777777" w:rsidR="004E1820" w:rsidRDefault="004E1820" w:rsidP="00266D31">
      <w:pPr>
        <w:jc w:val="right"/>
        <w:rPr>
          <w:sz w:val="28"/>
          <w:szCs w:val="28"/>
        </w:rPr>
      </w:pPr>
    </w:p>
    <w:p w14:paraId="3D3FBDF6" w14:textId="77777777" w:rsidR="004E1820" w:rsidRDefault="004E1820" w:rsidP="00266D31">
      <w:pPr>
        <w:jc w:val="right"/>
        <w:rPr>
          <w:sz w:val="28"/>
          <w:szCs w:val="28"/>
        </w:rPr>
      </w:pPr>
    </w:p>
    <w:p w14:paraId="51674D66" w14:textId="77777777" w:rsidR="004E1820" w:rsidRDefault="004E1820" w:rsidP="00266D31">
      <w:pPr>
        <w:jc w:val="right"/>
        <w:rPr>
          <w:sz w:val="28"/>
          <w:szCs w:val="28"/>
        </w:rPr>
      </w:pPr>
    </w:p>
    <w:p w14:paraId="03112364" w14:textId="77777777" w:rsidR="004E1820" w:rsidRDefault="004E1820" w:rsidP="00266D31">
      <w:pPr>
        <w:jc w:val="right"/>
        <w:rPr>
          <w:sz w:val="28"/>
          <w:szCs w:val="28"/>
        </w:rPr>
      </w:pPr>
    </w:p>
    <w:p w14:paraId="438764EE" w14:textId="77777777" w:rsidR="004E1820" w:rsidRDefault="004E1820" w:rsidP="00266D31">
      <w:pPr>
        <w:jc w:val="right"/>
        <w:rPr>
          <w:sz w:val="28"/>
          <w:szCs w:val="28"/>
        </w:rPr>
      </w:pPr>
    </w:p>
    <w:p w14:paraId="7EDD843A" w14:textId="77777777" w:rsidR="004E1820" w:rsidRDefault="004E1820" w:rsidP="00266D31">
      <w:pPr>
        <w:jc w:val="right"/>
        <w:rPr>
          <w:sz w:val="28"/>
          <w:szCs w:val="28"/>
        </w:rPr>
      </w:pPr>
    </w:p>
    <w:p w14:paraId="4AAB16AE" w14:textId="77777777" w:rsidR="004E1820" w:rsidRDefault="004E1820" w:rsidP="00266D31">
      <w:pPr>
        <w:jc w:val="right"/>
        <w:rPr>
          <w:sz w:val="28"/>
          <w:szCs w:val="28"/>
        </w:rPr>
      </w:pPr>
    </w:p>
    <w:p w14:paraId="18270C94" w14:textId="77777777" w:rsidR="004E1820" w:rsidRDefault="004E1820" w:rsidP="00266D31">
      <w:pPr>
        <w:jc w:val="right"/>
        <w:rPr>
          <w:sz w:val="28"/>
          <w:szCs w:val="28"/>
        </w:rPr>
      </w:pPr>
    </w:p>
    <w:p w14:paraId="6635BC75" w14:textId="77777777" w:rsidR="004E1820" w:rsidRDefault="004E1820" w:rsidP="00266D31">
      <w:pPr>
        <w:jc w:val="right"/>
        <w:rPr>
          <w:sz w:val="28"/>
          <w:szCs w:val="28"/>
        </w:rPr>
      </w:pPr>
    </w:p>
    <w:p w14:paraId="3C37E1BE" w14:textId="77777777" w:rsidR="004E1820" w:rsidRDefault="004E1820" w:rsidP="00266D31">
      <w:pPr>
        <w:jc w:val="right"/>
        <w:rPr>
          <w:sz w:val="28"/>
          <w:szCs w:val="28"/>
        </w:rPr>
      </w:pPr>
    </w:p>
    <w:p w14:paraId="46DC1A5A" w14:textId="77777777" w:rsidR="004E1820" w:rsidRDefault="004E1820" w:rsidP="00266D31">
      <w:pPr>
        <w:jc w:val="right"/>
        <w:rPr>
          <w:sz w:val="28"/>
          <w:szCs w:val="28"/>
        </w:rPr>
      </w:pPr>
    </w:p>
    <w:p w14:paraId="04EBD0DB" w14:textId="77777777" w:rsidR="004E1820" w:rsidRPr="00266D31" w:rsidRDefault="004E1820" w:rsidP="00266D31">
      <w:pPr>
        <w:jc w:val="right"/>
        <w:rPr>
          <w:sz w:val="28"/>
          <w:szCs w:val="28"/>
        </w:rPr>
      </w:pPr>
    </w:p>
    <w:p w14:paraId="65B81316" w14:textId="77777777" w:rsidR="004E1820" w:rsidRPr="00884452" w:rsidRDefault="004E1820" w:rsidP="00266D31">
      <w:pPr>
        <w:jc w:val="right"/>
        <w:rPr>
          <w:sz w:val="24"/>
          <w:szCs w:val="24"/>
        </w:rPr>
      </w:pPr>
      <w:r w:rsidRPr="00884452">
        <w:rPr>
          <w:sz w:val="24"/>
          <w:szCs w:val="24"/>
        </w:rPr>
        <w:lastRenderedPageBreak/>
        <w:t>Приложение № 2</w:t>
      </w:r>
    </w:p>
    <w:p w14:paraId="61C10F4D" w14:textId="77777777" w:rsidR="004E1820" w:rsidRPr="00266D31" w:rsidRDefault="004E1820" w:rsidP="00266D31">
      <w:pPr>
        <w:ind w:firstLine="567"/>
        <w:jc w:val="right"/>
        <w:rPr>
          <w:sz w:val="28"/>
          <w:szCs w:val="28"/>
        </w:rPr>
      </w:pPr>
      <w:r w:rsidRPr="00884452">
        <w:rPr>
          <w:sz w:val="24"/>
          <w:szCs w:val="24"/>
        </w:rPr>
        <w:t>к Порядку</w:t>
      </w:r>
    </w:p>
    <w:p w14:paraId="4674F4C8" w14:textId="77777777" w:rsidR="004E1820" w:rsidRPr="00266D31" w:rsidRDefault="004E1820" w:rsidP="00266D31">
      <w:pPr>
        <w:ind w:firstLine="567"/>
        <w:jc w:val="right"/>
        <w:rPr>
          <w:sz w:val="28"/>
          <w:szCs w:val="28"/>
        </w:rPr>
      </w:pPr>
    </w:p>
    <w:p w14:paraId="0FDF8782" w14:textId="77777777" w:rsidR="004E1820" w:rsidRPr="00884452" w:rsidRDefault="004E1820" w:rsidP="00266D31">
      <w:pPr>
        <w:jc w:val="center"/>
        <w:rPr>
          <w:b/>
          <w:sz w:val="24"/>
          <w:szCs w:val="24"/>
        </w:rPr>
      </w:pPr>
      <w:r w:rsidRPr="00884452">
        <w:rPr>
          <w:b/>
          <w:sz w:val="24"/>
          <w:szCs w:val="24"/>
        </w:rPr>
        <w:t>УВЕДОМЛЕНИЕ</w:t>
      </w:r>
    </w:p>
    <w:p w14:paraId="0D5E3A74" w14:textId="77777777" w:rsidR="004E1820" w:rsidRPr="00884452" w:rsidRDefault="004E1820" w:rsidP="00266D31">
      <w:pPr>
        <w:jc w:val="center"/>
        <w:rPr>
          <w:b/>
          <w:sz w:val="24"/>
          <w:szCs w:val="24"/>
        </w:rPr>
      </w:pPr>
      <w:r w:rsidRPr="00884452">
        <w:rPr>
          <w:b/>
          <w:sz w:val="24"/>
          <w:szCs w:val="24"/>
        </w:rPr>
        <w:t>о регистрации заявления о проведении общественной</w:t>
      </w:r>
    </w:p>
    <w:p w14:paraId="72F53EC4" w14:textId="77777777" w:rsidR="004E1820" w:rsidRPr="00884452" w:rsidRDefault="004E1820" w:rsidP="00266D31">
      <w:pPr>
        <w:jc w:val="center"/>
        <w:rPr>
          <w:b/>
          <w:sz w:val="24"/>
          <w:szCs w:val="24"/>
        </w:rPr>
      </w:pPr>
      <w:r w:rsidRPr="00884452">
        <w:rPr>
          <w:b/>
          <w:sz w:val="24"/>
          <w:szCs w:val="24"/>
        </w:rPr>
        <w:t xml:space="preserve"> экологической экспертизы</w:t>
      </w:r>
    </w:p>
    <w:p w14:paraId="4575E21C" w14:textId="77777777" w:rsidR="004E1820" w:rsidRPr="00884452" w:rsidRDefault="004E1820" w:rsidP="00266D31">
      <w:pPr>
        <w:jc w:val="both"/>
        <w:rPr>
          <w:sz w:val="24"/>
          <w:szCs w:val="24"/>
        </w:rPr>
      </w:pPr>
    </w:p>
    <w:p w14:paraId="56701E38" w14:textId="77777777" w:rsidR="004E1820" w:rsidRPr="0057079A" w:rsidRDefault="004E1820" w:rsidP="0057079A">
      <w:pPr>
        <w:widowControl w:val="0"/>
        <w:rPr>
          <w:rFonts w:eastAsia="Calibri"/>
          <w:sz w:val="28"/>
          <w:szCs w:val="28"/>
        </w:rPr>
      </w:pPr>
      <w:r w:rsidRPr="0057079A">
        <w:rPr>
          <w:rFonts w:eastAsia="Calibri"/>
          <w:sz w:val="28"/>
          <w:szCs w:val="28"/>
        </w:rPr>
        <w:t xml:space="preserve">__________________                                                                                </w:t>
      </w:r>
      <w:r w:rsidRPr="00AB0676">
        <w:rPr>
          <w:rFonts w:eastAsia="Calibri"/>
          <w:sz w:val="24"/>
          <w:szCs w:val="24"/>
        </w:rPr>
        <w:t xml:space="preserve">№ </w:t>
      </w:r>
      <w:r w:rsidRPr="0057079A">
        <w:rPr>
          <w:rFonts w:eastAsia="Calibri"/>
          <w:sz w:val="28"/>
          <w:szCs w:val="28"/>
        </w:rPr>
        <w:t>_</w:t>
      </w:r>
      <w:r>
        <w:rPr>
          <w:rFonts w:eastAsia="Calibri"/>
          <w:sz w:val="28"/>
          <w:szCs w:val="28"/>
        </w:rPr>
        <w:t>____</w:t>
      </w:r>
      <w:r w:rsidRPr="0057079A">
        <w:rPr>
          <w:rFonts w:eastAsia="Calibri"/>
          <w:sz w:val="28"/>
          <w:szCs w:val="28"/>
        </w:rPr>
        <w:t>_____</w:t>
      </w:r>
    </w:p>
    <w:p w14:paraId="26442037" w14:textId="77777777" w:rsidR="004E1820" w:rsidRPr="00266D31" w:rsidRDefault="004E1820" w:rsidP="00266D31">
      <w:pPr>
        <w:jc w:val="center"/>
        <w:rPr>
          <w:sz w:val="28"/>
          <w:szCs w:val="28"/>
        </w:rPr>
      </w:pPr>
    </w:p>
    <w:p w14:paraId="1E94979A" w14:textId="77777777" w:rsidR="004E1820" w:rsidRPr="00266D31" w:rsidRDefault="004E1820" w:rsidP="00266D31">
      <w:pPr>
        <w:jc w:val="both"/>
        <w:rPr>
          <w:sz w:val="28"/>
          <w:szCs w:val="28"/>
        </w:rPr>
      </w:pPr>
      <w:r w:rsidRPr="00215E79">
        <w:rPr>
          <w:sz w:val="24"/>
          <w:szCs w:val="24"/>
        </w:rPr>
        <w:t>Настоящее уведомление выдано общественной организации (объединению):</w:t>
      </w:r>
      <w:r w:rsidRPr="00266D31">
        <w:rPr>
          <w:sz w:val="28"/>
          <w:szCs w:val="28"/>
        </w:rPr>
        <w:t xml:space="preserve"> ___________________________________________________________</w:t>
      </w:r>
      <w:r>
        <w:rPr>
          <w:sz w:val="28"/>
          <w:szCs w:val="28"/>
        </w:rPr>
        <w:t>___</w:t>
      </w:r>
      <w:r w:rsidRPr="00266D31">
        <w:rPr>
          <w:sz w:val="28"/>
          <w:szCs w:val="28"/>
        </w:rPr>
        <w:t>________</w:t>
      </w:r>
    </w:p>
    <w:p w14:paraId="4588BC92" w14:textId="77777777" w:rsidR="004E1820" w:rsidRPr="00215E79" w:rsidRDefault="004E1820" w:rsidP="00266D31">
      <w:pPr>
        <w:jc w:val="center"/>
        <w:rPr>
          <w:sz w:val="18"/>
          <w:szCs w:val="18"/>
        </w:rPr>
      </w:pPr>
      <w:r w:rsidRPr="00215E79">
        <w:rPr>
          <w:sz w:val="18"/>
          <w:szCs w:val="18"/>
        </w:rPr>
        <w:t>(наименование общественной организации (проводящей общественную экологическую экспертизу)</w:t>
      </w:r>
    </w:p>
    <w:p w14:paraId="29B70DC6" w14:textId="77777777" w:rsidR="004E1820" w:rsidRPr="00266D31" w:rsidRDefault="004E1820" w:rsidP="00266D31">
      <w:pPr>
        <w:jc w:val="both"/>
        <w:rPr>
          <w:sz w:val="24"/>
          <w:szCs w:val="24"/>
        </w:rPr>
      </w:pPr>
    </w:p>
    <w:p w14:paraId="6E982B82" w14:textId="77777777" w:rsidR="004E1820" w:rsidRPr="00266D31" w:rsidRDefault="004E1820" w:rsidP="00266D31">
      <w:pPr>
        <w:jc w:val="both"/>
        <w:rPr>
          <w:sz w:val="28"/>
          <w:szCs w:val="28"/>
        </w:rPr>
      </w:pPr>
      <w:r w:rsidRPr="00215E79">
        <w:rPr>
          <w:sz w:val="24"/>
          <w:szCs w:val="24"/>
        </w:rPr>
        <w:t>в соответствии со статьей 23 Федерального закона от 23 ноября 1995 г. № 174-ФЗ «Об экологической экспертизе» на проведение общественной экологической экспертизы</w:t>
      </w:r>
      <w:r w:rsidRPr="00266D31">
        <w:rPr>
          <w:sz w:val="28"/>
          <w:szCs w:val="28"/>
        </w:rPr>
        <w:t xml:space="preserve"> ___________________________________________________________________</w:t>
      </w:r>
      <w:r>
        <w:rPr>
          <w:sz w:val="28"/>
          <w:szCs w:val="28"/>
        </w:rPr>
        <w:t>_</w:t>
      </w:r>
      <w:r w:rsidRPr="00266D31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14:paraId="5ECA1E79" w14:textId="77777777" w:rsidR="004E1820" w:rsidRPr="00215E79" w:rsidRDefault="004E1820" w:rsidP="00266D31">
      <w:pPr>
        <w:jc w:val="center"/>
        <w:rPr>
          <w:sz w:val="18"/>
          <w:szCs w:val="18"/>
        </w:rPr>
      </w:pPr>
      <w:r w:rsidRPr="00215E79">
        <w:rPr>
          <w:sz w:val="18"/>
          <w:szCs w:val="18"/>
        </w:rPr>
        <w:t>(наименование объекта общественной экспертизы)</w:t>
      </w:r>
    </w:p>
    <w:p w14:paraId="0AFFF8BA" w14:textId="77777777" w:rsidR="004E1820" w:rsidRPr="00266D31" w:rsidRDefault="004E1820" w:rsidP="00266D31">
      <w:pPr>
        <w:jc w:val="both"/>
        <w:rPr>
          <w:sz w:val="28"/>
          <w:szCs w:val="28"/>
        </w:rPr>
      </w:pPr>
      <w:r w:rsidRPr="00A64627">
        <w:rPr>
          <w:sz w:val="24"/>
          <w:szCs w:val="24"/>
        </w:rPr>
        <w:t>Расположенного:</w:t>
      </w:r>
      <w:r w:rsidRPr="00266D31">
        <w:rPr>
          <w:sz w:val="28"/>
          <w:szCs w:val="28"/>
        </w:rPr>
        <w:t xml:space="preserve"> _________________________________________________________________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___</w:t>
      </w:r>
    </w:p>
    <w:p w14:paraId="18F5B936" w14:textId="77777777" w:rsidR="004E1820" w:rsidRPr="00A64627" w:rsidRDefault="004E1820" w:rsidP="00AA564A">
      <w:pPr>
        <w:jc w:val="center"/>
        <w:rPr>
          <w:sz w:val="18"/>
          <w:szCs w:val="18"/>
        </w:rPr>
      </w:pPr>
      <w:r w:rsidRPr="00A64627">
        <w:rPr>
          <w:sz w:val="18"/>
          <w:szCs w:val="18"/>
        </w:rPr>
        <w:t>(местонахождение объекта общественной экспертизы)</w:t>
      </w:r>
    </w:p>
    <w:p w14:paraId="25CF0497" w14:textId="77777777" w:rsidR="004E1820" w:rsidRPr="00A64627" w:rsidRDefault="004E1820" w:rsidP="00266D31">
      <w:pPr>
        <w:rPr>
          <w:sz w:val="18"/>
          <w:szCs w:val="18"/>
        </w:rPr>
      </w:pPr>
    </w:p>
    <w:p w14:paraId="11EFE2A2" w14:textId="77777777" w:rsidR="004E1820" w:rsidRPr="00A64627" w:rsidRDefault="004E1820" w:rsidP="00266D31">
      <w:pPr>
        <w:rPr>
          <w:sz w:val="24"/>
          <w:szCs w:val="24"/>
        </w:rPr>
      </w:pPr>
      <w:r w:rsidRPr="00A64627">
        <w:rPr>
          <w:sz w:val="24"/>
          <w:szCs w:val="24"/>
        </w:rPr>
        <w:t xml:space="preserve">Экспертной комиссией в составе: </w:t>
      </w:r>
    </w:p>
    <w:p w14:paraId="3AD62928" w14:textId="77777777" w:rsidR="004E1820" w:rsidRPr="00A64627" w:rsidRDefault="004E1820" w:rsidP="00266D31">
      <w:pPr>
        <w:rPr>
          <w:sz w:val="24"/>
          <w:szCs w:val="24"/>
        </w:rPr>
      </w:pPr>
      <w:r w:rsidRPr="00A64627">
        <w:rPr>
          <w:sz w:val="24"/>
          <w:szCs w:val="24"/>
        </w:rPr>
        <w:t>Председатель комиссии_____________________________________________________________</w:t>
      </w:r>
      <w:r>
        <w:rPr>
          <w:sz w:val="24"/>
          <w:szCs w:val="24"/>
        </w:rPr>
        <w:t>_</w:t>
      </w:r>
    </w:p>
    <w:p w14:paraId="44F5C83C" w14:textId="77777777" w:rsidR="004E1820" w:rsidRPr="00A64627" w:rsidRDefault="004E1820" w:rsidP="00266D31">
      <w:pPr>
        <w:jc w:val="center"/>
        <w:rPr>
          <w:sz w:val="18"/>
          <w:szCs w:val="18"/>
        </w:rPr>
      </w:pPr>
      <w:r w:rsidRPr="00A64627">
        <w:rPr>
          <w:sz w:val="18"/>
          <w:szCs w:val="18"/>
        </w:rPr>
        <w:t>(Ф.И.О., должность)</w:t>
      </w:r>
    </w:p>
    <w:p w14:paraId="240F846F" w14:textId="77777777" w:rsidR="004E1820" w:rsidRPr="00531361" w:rsidRDefault="004E1820" w:rsidP="00266D31">
      <w:pPr>
        <w:rPr>
          <w:sz w:val="24"/>
          <w:szCs w:val="24"/>
        </w:rPr>
      </w:pPr>
      <w:r w:rsidRPr="00531361">
        <w:rPr>
          <w:sz w:val="24"/>
          <w:szCs w:val="24"/>
        </w:rPr>
        <w:t>Члены комиссии_________________________________________</w:t>
      </w:r>
    </w:p>
    <w:p w14:paraId="0258599D" w14:textId="77777777" w:rsidR="004E1820" w:rsidRPr="00531361" w:rsidRDefault="004E1820" w:rsidP="00266D31">
      <w:pPr>
        <w:rPr>
          <w:sz w:val="24"/>
          <w:szCs w:val="24"/>
        </w:rPr>
      </w:pPr>
      <w:r w:rsidRPr="00531361">
        <w:rPr>
          <w:sz w:val="24"/>
          <w:szCs w:val="24"/>
        </w:rPr>
        <w:t xml:space="preserve">                             _________________________________________</w:t>
      </w:r>
    </w:p>
    <w:p w14:paraId="127293DC" w14:textId="77777777" w:rsidR="004E1820" w:rsidRPr="00531361" w:rsidRDefault="004E1820" w:rsidP="00266D31">
      <w:pPr>
        <w:rPr>
          <w:sz w:val="24"/>
          <w:szCs w:val="24"/>
        </w:rPr>
      </w:pPr>
      <w:r w:rsidRPr="00531361">
        <w:rPr>
          <w:sz w:val="24"/>
          <w:szCs w:val="24"/>
        </w:rPr>
        <w:t xml:space="preserve">                             _________________________________________</w:t>
      </w:r>
    </w:p>
    <w:p w14:paraId="509F1EC3" w14:textId="77777777" w:rsidR="004E1820" w:rsidRPr="00531361" w:rsidRDefault="004E1820" w:rsidP="00266D31">
      <w:pPr>
        <w:rPr>
          <w:sz w:val="24"/>
          <w:szCs w:val="24"/>
        </w:rPr>
      </w:pPr>
    </w:p>
    <w:p w14:paraId="036C0665" w14:textId="77777777" w:rsidR="004E1820" w:rsidRDefault="004E1820" w:rsidP="00266D31">
      <w:pPr>
        <w:rPr>
          <w:sz w:val="24"/>
          <w:szCs w:val="24"/>
        </w:rPr>
      </w:pPr>
      <w:r w:rsidRPr="00531361">
        <w:rPr>
          <w:sz w:val="24"/>
          <w:szCs w:val="24"/>
        </w:rPr>
        <w:t>Срок проведения общественной экологической экспертизы:</w:t>
      </w:r>
    </w:p>
    <w:p w14:paraId="623E0537" w14:textId="77777777" w:rsidR="004E1820" w:rsidRPr="00531361" w:rsidRDefault="004E1820" w:rsidP="00266D31">
      <w:pPr>
        <w:rPr>
          <w:sz w:val="24"/>
          <w:szCs w:val="24"/>
        </w:rPr>
      </w:pPr>
      <w:r w:rsidRPr="00531361">
        <w:rPr>
          <w:sz w:val="24"/>
          <w:szCs w:val="24"/>
        </w:rPr>
        <w:t xml:space="preserve"> с «____»_____________ 20___г. по «____»_____________ 20___г. </w:t>
      </w:r>
    </w:p>
    <w:p w14:paraId="005AF57D" w14:textId="77777777" w:rsidR="004E1820" w:rsidRPr="00266D31" w:rsidRDefault="004E1820" w:rsidP="00266D31">
      <w:pPr>
        <w:rPr>
          <w:sz w:val="28"/>
          <w:szCs w:val="28"/>
        </w:rPr>
      </w:pPr>
    </w:p>
    <w:p w14:paraId="3C885C1B" w14:textId="77777777" w:rsidR="004E1820" w:rsidRPr="00266D31" w:rsidRDefault="004E1820" w:rsidP="00266D31">
      <w:pPr>
        <w:rPr>
          <w:sz w:val="28"/>
          <w:szCs w:val="28"/>
        </w:rPr>
      </w:pPr>
    </w:p>
    <w:p w14:paraId="56424B47" w14:textId="77777777" w:rsidR="004E1820" w:rsidRDefault="004E1820" w:rsidP="00EC1288">
      <w:pPr>
        <w:widowControl w:val="0"/>
        <w:spacing w:before="120" w:after="120" w:line="0" w:lineRule="atLeast"/>
        <w:jc w:val="both"/>
      </w:pPr>
      <w:r>
        <w:rPr>
          <w:rFonts w:eastAsia="Calibri"/>
          <w:sz w:val="28"/>
          <w:szCs w:val="28"/>
        </w:rPr>
        <w:t>___________________</w:t>
      </w:r>
      <w:r w:rsidRPr="00945600">
        <w:rPr>
          <w:rFonts w:eastAsia="Calibri"/>
          <w:sz w:val="28"/>
          <w:szCs w:val="28"/>
        </w:rPr>
        <w:t xml:space="preserve"> </w:t>
      </w:r>
      <w:r w:rsidRPr="00945600">
        <w:rPr>
          <w:rFonts w:eastAsia="Calibri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>
        <w:tab/>
        <w:t>___________________</w:t>
      </w:r>
    </w:p>
    <w:p w14:paraId="484ED85B" w14:textId="77777777" w:rsidR="004E1820" w:rsidRPr="00531361" w:rsidRDefault="004E1820" w:rsidP="00EC1288">
      <w:pPr>
        <w:spacing w:before="120" w:after="120" w:line="0" w:lineRule="atLeast"/>
        <w:rPr>
          <w:sz w:val="18"/>
          <w:szCs w:val="18"/>
        </w:rPr>
      </w:pPr>
      <w:r>
        <w:rPr>
          <w:sz w:val="18"/>
          <w:szCs w:val="18"/>
        </w:rPr>
        <w:t xml:space="preserve">          </w:t>
      </w:r>
      <w:r w:rsidRPr="00531361">
        <w:rPr>
          <w:sz w:val="18"/>
          <w:szCs w:val="18"/>
        </w:rPr>
        <w:t xml:space="preserve">(должность)                </w:t>
      </w:r>
      <w:r>
        <w:rPr>
          <w:sz w:val="18"/>
          <w:szCs w:val="18"/>
        </w:rPr>
        <w:t xml:space="preserve">                      </w:t>
      </w:r>
      <w:r w:rsidRPr="00531361">
        <w:rPr>
          <w:sz w:val="18"/>
          <w:szCs w:val="18"/>
        </w:rPr>
        <w:t xml:space="preserve">                     (подпись)                                                                                   (Ф.И.О.)</w:t>
      </w:r>
    </w:p>
    <w:p w14:paraId="13CEF4AD" w14:textId="77777777" w:rsidR="004E1820" w:rsidRPr="003502F9" w:rsidRDefault="004E1820" w:rsidP="00E22930"/>
    <w:p w14:paraId="058D4D9E" w14:textId="77777777" w:rsidR="004E1820" w:rsidRDefault="004E1820" w:rsidP="00AA564A">
      <w:pPr>
        <w:widowControl w:val="0"/>
        <w:jc w:val="both"/>
        <w:rPr>
          <w:rFonts w:ascii="Calibri" w:eastAsia="Calibri" w:hAnsi="Calibri"/>
        </w:rPr>
      </w:pPr>
    </w:p>
    <w:p w14:paraId="18E765CA" w14:textId="77777777" w:rsidR="004E1820" w:rsidRDefault="004E1820" w:rsidP="00266D31">
      <w:pPr>
        <w:jc w:val="right"/>
        <w:rPr>
          <w:sz w:val="28"/>
          <w:szCs w:val="28"/>
        </w:rPr>
      </w:pPr>
    </w:p>
    <w:p w14:paraId="0038C37D" w14:textId="77777777" w:rsidR="004E1820" w:rsidRDefault="004E1820" w:rsidP="00266D31">
      <w:pPr>
        <w:jc w:val="right"/>
        <w:rPr>
          <w:sz w:val="28"/>
          <w:szCs w:val="28"/>
        </w:rPr>
      </w:pPr>
    </w:p>
    <w:p w14:paraId="1CB0425E" w14:textId="77777777" w:rsidR="004E1820" w:rsidRDefault="004E1820" w:rsidP="00266D31">
      <w:pPr>
        <w:jc w:val="right"/>
        <w:rPr>
          <w:sz w:val="28"/>
          <w:szCs w:val="28"/>
        </w:rPr>
      </w:pPr>
    </w:p>
    <w:p w14:paraId="30EECD38" w14:textId="77777777" w:rsidR="004E1820" w:rsidRDefault="004E1820" w:rsidP="00266D31">
      <w:pPr>
        <w:jc w:val="right"/>
        <w:rPr>
          <w:sz w:val="28"/>
          <w:szCs w:val="28"/>
        </w:rPr>
      </w:pPr>
    </w:p>
    <w:p w14:paraId="5443A0A1" w14:textId="77777777" w:rsidR="004E1820" w:rsidRDefault="004E1820" w:rsidP="00266D31">
      <w:pPr>
        <w:jc w:val="right"/>
        <w:rPr>
          <w:sz w:val="28"/>
          <w:szCs w:val="28"/>
        </w:rPr>
      </w:pPr>
    </w:p>
    <w:p w14:paraId="41761EAC" w14:textId="77777777" w:rsidR="004E1820" w:rsidRDefault="004E1820" w:rsidP="00266D31">
      <w:pPr>
        <w:jc w:val="right"/>
        <w:rPr>
          <w:sz w:val="28"/>
          <w:szCs w:val="28"/>
        </w:rPr>
      </w:pPr>
    </w:p>
    <w:p w14:paraId="28898DAF" w14:textId="77777777" w:rsidR="004E1820" w:rsidRDefault="004E1820" w:rsidP="00266D31">
      <w:pPr>
        <w:jc w:val="right"/>
        <w:rPr>
          <w:sz w:val="28"/>
          <w:szCs w:val="28"/>
        </w:rPr>
      </w:pPr>
    </w:p>
    <w:p w14:paraId="579882EE" w14:textId="77777777" w:rsidR="004E1820" w:rsidRDefault="004E1820" w:rsidP="00266D31">
      <w:pPr>
        <w:jc w:val="right"/>
        <w:rPr>
          <w:sz w:val="28"/>
          <w:szCs w:val="28"/>
        </w:rPr>
      </w:pPr>
    </w:p>
    <w:p w14:paraId="0F471C46" w14:textId="77777777" w:rsidR="004E1820" w:rsidRDefault="004E1820" w:rsidP="00266D31">
      <w:pPr>
        <w:jc w:val="right"/>
        <w:rPr>
          <w:sz w:val="28"/>
          <w:szCs w:val="28"/>
        </w:rPr>
      </w:pPr>
    </w:p>
    <w:p w14:paraId="45E9A5B4" w14:textId="77777777" w:rsidR="004E1820" w:rsidRDefault="004E1820" w:rsidP="00266D31">
      <w:pPr>
        <w:jc w:val="right"/>
        <w:rPr>
          <w:sz w:val="28"/>
          <w:szCs w:val="28"/>
        </w:rPr>
      </w:pPr>
    </w:p>
    <w:p w14:paraId="6B8392AF" w14:textId="77777777" w:rsidR="004E1820" w:rsidRDefault="004E1820" w:rsidP="00266D31">
      <w:pPr>
        <w:jc w:val="right"/>
        <w:rPr>
          <w:sz w:val="28"/>
          <w:szCs w:val="28"/>
        </w:rPr>
      </w:pPr>
    </w:p>
    <w:p w14:paraId="319F3A7D" w14:textId="77777777" w:rsidR="004E1820" w:rsidRDefault="004E1820" w:rsidP="00266D31">
      <w:pPr>
        <w:jc w:val="right"/>
        <w:rPr>
          <w:sz w:val="28"/>
          <w:szCs w:val="28"/>
        </w:rPr>
      </w:pPr>
    </w:p>
    <w:p w14:paraId="44938B14" w14:textId="77777777" w:rsidR="004E1820" w:rsidRDefault="004E1820" w:rsidP="00266D31">
      <w:pPr>
        <w:jc w:val="right"/>
        <w:rPr>
          <w:sz w:val="28"/>
          <w:szCs w:val="28"/>
        </w:rPr>
      </w:pPr>
    </w:p>
    <w:p w14:paraId="6B4B448C" w14:textId="77777777" w:rsidR="004E1820" w:rsidRDefault="004E1820" w:rsidP="00266D31">
      <w:pPr>
        <w:jc w:val="right"/>
        <w:rPr>
          <w:sz w:val="28"/>
          <w:szCs w:val="28"/>
        </w:rPr>
      </w:pPr>
    </w:p>
    <w:p w14:paraId="4191973C" w14:textId="77777777" w:rsidR="004E1820" w:rsidRDefault="004E1820" w:rsidP="00266D31">
      <w:pPr>
        <w:jc w:val="right"/>
        <w:rPr>
          <w:sz w:val="28"/>
          <w:szCs w:val="28"/>
        </w:rPr>
      </w:pPr>
    </w:p>
    <w:p w14:paraId="0963B3B0" w14:textId="77777777" w:rsidR="004E1820" w:rsidRPr="00531361" w:rsidRDefault="004E1820" w:rsidP="00266D31">
      <w:pPr>
        <w:jc w:val="right"/>
        <w:rPr>
          <w:sz w:val="24"/>
          <w:szCs w:val="24"/>
        </w:rPr>
      </w:pPr>
      <w:r w:rsidRPr="00531361">
        <w:rPr>
          <w:sz w:val="24"/>
          <w:szCs w:val="24"/>
        </w:rPr>
        <w:lastRenderedPageBreak/>
        <w:t>Приложение № 3</w:t>
      </w:r>
    </w:p>
    <w:p w14:paraId="50F12713" w14:textId="77777777" w:rsidR="004E1820" w:rsidRPr="00531361" w:rsidRDefault="004E1820" w:rsidP="00266D31">
      <w:pPr>
        <w:ind w:firstLine="567"/>
        <w:jc w:val="right"/>
        <w:rPr>
          <w:sz w:val="24"/>
          <w:szCs w:val="24"/>
        </w:rPr>
      </w:pPr>
      <w:r w:rsidRPr="00531361">
        <w:rPr>
          <w:sz w:val="24"/>
          <w:szCs w:val="24"/>
        </w:rPr>
        <w:t>к Порядку</w:t>
      </w:r>
    </w:p>
    <w:p w14:paraId="4E74F053" w14:textId="77777777" w:rsidR="004E1820" w:rsidRPr="00266D31" w:rsidRDefault="004E1820" w:rsidP="00266D31">
      <w:pPr>
        <w:ind w:firstLine="567"/>
        <w:jc w:val="right"/>
        <w:rPr>
          <w:sz w:val="28"/>
          <w:szCs w:val="28"/>
        </w:rPr>
      </w:pPr>
    </w:p>
    <w:p w14:paraId="7734739F" w14:textId="77777777" w:rsidR="004E1820" w:rsidRPr="00266D31" w:rsidRDefault="004E1820" w:rsidP="00266D31">
      <w:pPr>
        <w:rPr>
          <w:sz w:val="28"/>
          <w:szCs w:val="28"/>
        </w:rPr>
      </w:pPr>
    </w:p>
    <w:p w14:paraId="324481F0" w14:textId="77777777" w:rsidR="004E1820" w:rsidRPr="0057079A" w:rsidRDefault="004E1820" w:rsidP="00AB0676">
      <w:pPr>
        <w:widowControl w:val="0"/>
        <w:tabs>
          <w:tab w:val="left" w:pos="8222"/>
        </w:tabs>
        <w:rPr>
          <w:rFonts w:eastAsia="Calibri"/>
          <w:sz w:val="28"/>
          <w:szCs w:val="28"/>
        </w:rPr>
      </w:pPr>
      <w:r w:rsidRPr="00AB0676">
        <w:rPr>
          <w:rFonts w:eastAsia="Calibri"/>
          <w:sz w:val="24"/>
          <w:szCs w:val="24"/>
        </w:rPr>
        <w:t xml:space="preserve">__________________                                       </w:t>
      </w:r>
      <w:r>
        <w:rPr>
          <w:rFonts w:eastAsia="Calibri"/>
          <w:sz w:val="24"/>
          <w:szCs w:val="24"/>
        </w:rPr>
        <w:t xml:space="preserve">                   </w:t>
      </w:r>
      <w:r w:rsidRPr="00AB0676">
        <w:rPr>
          <w:rFonts w:eastAsia="Calibri"/>
          <w:sz w:val="24"/>
          <w:szCs w:val="24"/>
        </w:rPr>
        <w:t xml:space="preserve">                                           №</w:t>
      </w:r>
      <w:r w:rsidRPr="0057079A">
        <w:rPr>
          <w:rFonts w:eastAsia="Calibri"/>
          <w:sz w:val="28"/>
          <w:szCs w:val="28"/>
        </w:rPr>
        <w:t xml:space="preserve"> ___</w:t>
      </w:r>
      <w:r>
        <w:rPr>
          <w:rFonts w:eastAsia="Calibri"/>
          <w:sz w:val="28"/>
          <w:szCs w:val="28"/>
        </w:rPr>
        <w:t>____</w:t>
      </w:r>
      <w:r w:rsidRPr="0057079A">
        <w:rPr>
          <w:rFonts w:eastAsia="Calibri"/>
          <w:sz w:val="28"/>
          <w:szCs w:val="28"/>
        </w:rPr>
        <w:t>___</w:t>
      </w:r>
    </w:p>
    <w:p w14:paraId="0939B2AD" w14:textId="77777777" w:rsidR="004E1820" w:rsidRPr="00266D31" w:rsidRDefault="004E1820" w:rsidP="00266D31">
      <w:pPr>
        <w:rPr>
          <w:sz w:val="28"/>
          <w:szCs w:val="28"/>
        </w:rPr>
      </w:pPr>
    </w:p>
    <w:p w14:paraId="05884C33" w14:textId="77777777" w:rsidR="004E1820" w:rsidRPr="00531361" w:rsidRDefault="004E1820" w:rsidP="00266D31">
      <w:pPr>
        <w:jc w:val="center"/>
        <w:rPr>
          <w:b/>
          <w:sz w:val="24"/>
          <w:szCs w:val="24"/>
        </w:rPr>
      </w:pPr>
      <w:r w:rsidRPr="00531361">
        <w:rPr>
          <w:b/>
          <w:sz w:val="24"/>
          <w:szCs w:val="24"/>
        </w:rPr>
        <w:t>УВЕДОМЛЕНИЕ</w:t>
      </w:r>
    </w:p>
    <w:p w14:paraId="58E00097" w14:textId="77777777" w:rsidR="004E1820" w:rsidRPr="00531361" w:rsidRDefault="004E1820" w:rsidP="00266D31">
      <w:pPr>
        <w:jc w:val="center"/>
        <w:rPr>
          <w:b/>
          <w:sz w:val="24"/>
          <w:szCs w:val="24"/>
        </w:rPr>
      </w:pPr>
      <w:r w:rsidRPr="00531361">
        <w:rPr>
          <w:b/>
          <w:sz w:val="24"/>
          <w:szCs w:val="24"/>
        </w:rPr>
        <w:t>об отказе в регистрации заявления о проведении</w:t>
      </w:r>
    </w:p>
    <w:p w14:paraId="2483864F" w14:textId="77777777" w:rsidR="004E1820" w:rsidRPr="00531361" w:rsidRDefault="004E1820" w:rsidP="00266D31">
      <w:pPr>
        <w:jc w:val="center"/>
        <w:rPr>
          <w:b/>
          <w:sz w:val="24"/>
          <w:szCs w:val="24"/>
        </w:rPr>
      </w:pPr>
      <w:r w:rsidRPr="00531361">
        <w:rPr>
          <w:b/>
          <w:sz w:val="24"/>
          <w:szCs w:val="24"/>
        </w:rPr>
        <w:t xml:space="preserve"> общественной экологической экспертизы</w:t>
      </w:r>
    </w:p>
    <w:p w14:paraId="64C45C4A" w14:textId="77777777" w:rsidR="004E1820" w:rsidRPr="00266D31" w:rsidRDefault="004E1820" w:rsidP="00266D31">
      <w:pPr>
        <w:rPr>
          <w:sz w:val="28"/>
          <w:szCs w:val="28"/>
        </w:rPr>
      </w:pPr>
      <w:r w:rsidRPr="00531361">
        <w:rPr>
          <w:sz w:val="24"/>
          <w:szCs w:val="24"/>
        </w:rPr>
        <w:t>Уважаемый(</w:t>
      </w:r>
      <w:proofErr w:type="spellStart"/>
      <w:r w:rsidRPr="00531361">
        <w:rPr>
          <w:sz w:val="24"/>
          <w:szCs w:val="24"/>
        </w:rPr>
        <w:t>ая</w:t>
      </w:r>
      <w:proofErr w:type="spellEnd"/>
      <w:r w:rsidRPr="00531361">
        <w:rPr>
          <w:sz w:val="24"/>
          <w:szCs w:val="24"/>
        </w:rPr>
        <w:t>)</w:t>
      </w:r>
      <w:r w:rsidRPr="00266D31">
        <w:rPr>
          <w:sz w:val="28"/>
          <w:szCs w:val="28"/>
        </w:rPr>
        <w:t xml:space="preserve"> _________________________________________________________________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___</w:t>
      </w:r>
    </w:p>
    <w:p w14:paraId="5C1569AF" w14:textId="77777777" w:rsidR="004E1820" w:rsidRPr="00531361" w:rsidRDefault="004E1820" w:rsidP="00266D31">
      <w:pPr>
        <w:jc w:val="center"/>
        <w:rPr>
          <w:sz w:val="18"/>
          <w:szCs w:val="18"/>
        </w:rPr>
      </w:pPr>
      <w:r w:rsidRPr="00531361">
        <w:rPr>
          <w:sz w:val="18"/>
          <w:szCs w:val="18"/>
        </w:rPr>
        <w:t>(имя, отчество руководителя общественной организации, объединения)</w:t>
      </w:r>
    </w:p>
    <w:p w14:paraId="3C844082" w14:textId="77777777" w:rsidR="004E1820" w:rsidRPr="00992192" w:rsidRDefault="004E1820" w:rsidP="00266D31"/>
    <w:p w14:paraId="38AB7E37" w14:textId="77777777" w:rsidR="004E1820" w:rsidRDefault="004E1820" w:rsidP="00722420">
      <w:pPr>
        <w:jc w:val="both"/>
        <w:rPr>
          <w:sz w:val="24"/>
          <w:szCs w:val="24"/>
        </w:rPr>
      </w:pPr>
      <w:r w:rsidRPr="00531361">
        <w:rPr>
          <w:sz w:val="24"/>
          <w:szCs w:val="24"/>
        </w:rPr>
        <w:t>в соответствии со статьей 23 Федерального закона от 23 ноября 1995 г. № 174-ФЗ «Об</w:t>
      </w:r>
      <w:r>
        <w:rPr>
          <w:sz w:val="24"/>
          <w:szCs w:val="24"/>
        </w:rPr>
        <w:t xml:space="preserve"> </w:t>
      </w:r>
      <w:r w:rsidRPr="00531361">
        <w:rPr>
          <w:sz w:val="24"/>
          <w:szCs w:val="24"/>
        </w:rPr>
        <w:t>экологической экспертизе»,</w:t>
      </w:r>
      <w:r>
        <w:rPr>
          <w:sz w:val="24"/>
          <w:szCs w:val="24"/>
        </w:rPr>
        <w:t>__________________________________________________________</w:t>
      </w:r>
    </w:p>
    <w:p w14:paraId="2615C64B" w14:textId="77777777" w:rsidR="004E1820" w:rsidRPr="00531361" w:rsidRDefault="004E1820" w:rsidP="00722420">
      <w:pPr>
        <w:jc w:val="both"/>
        <w:rPr>
          <w:sz w:val="24"/>
          <w:szCs w:val="24"/>
        </w:rPr>
      </w:pPr>
      <w:r w:rsidRPr="00531361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____________</w:t>
      </w:r>
      <w:r w:rsidRPr="00531361">
        <w:rPr>
          <w:sz w:val="24"/>
          <w:szCs w:val="24"/>
        </w:rPr>
        <w:t>_</w:t>
      </w:r>
    </w:p>
    <w:p w14:paraId="2C64FB92" w14:textId="77777777" w:rsidR="004E1820" w:rsidRPr="00531361" w:rsidRDefault="004E1820" w:rsidP="008A0D90">
      <w:pPr>
        <w:jc w:val="both"/>
        <w:rPr>
          <w:sz w:val="24"/>
          <w:szCs w:val="24"/>
        </w:rPr>
      </w:pPr>
    </w:p>
    <w:p w14:paraId="3913DF17" w14:textId="77777777" w:rsidR="004E1820" w:rsidRDefault="004E1820" w:rsidP="00992192">
      <w:pPr>
        <w:jc w:val="center"/>
        <w:rPr>
          <w:sz w:val="28"/>
          <w:szCs w:val="28"/>
        </w:rPr>
      </w:pPr>
      <w:r w:rsidRPr="00531361">
        <w:rPr>
          <w:sz w:val="24"/>
          <w:szCs w:val="24"/>
        </w:rPr>
        <w:t>отказывает в регистрации заявления</w:t>
      </w:r>
      <w:r w:rsidRPr="00266D31">
        <w:rPr>
          <w:sz w:val="28"/>
          <w:szCs w:val="28"/>
        </w:rPr>
        <w:t xml:space="preserve"> _________________________________________________________________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___</w:t>
      </w:r>
    </w:p>
    <w:p w14:paraId="4A624108" w14:textId="77777777" w:rsidR="004E1820" w:rsidRPr="00EA1384" w:rsidRDefault="004E1820" w:rsidP="00992192">
      <w:pPr>
        <w:jc w:val="center"/>
        <w:rPr>
          <w:sz w:val="18"/>
          <w:szCs w:val="18"/>
        </w:rPr>
      </w:pPr>
      <w:r w:rsidRPr="00EA1384">
        <w:rPr>
          <w:sz w:val="18"/>
          <w:szCs w:val="18"/>
        </w:rPr>
        <w:t xml:space="preserve">(наименование    общественной    </w:t>
      </w:r>
      <w:proofErr w:type="gramStart"/>
      <w:r w:rsidRPr="00EA1384">
        <w:rPr>
          <w:sz w:val="18"/>
          <w:szCs w:val="18"/>
        </w:rPr>
        <w:t xml:space="preserve">организации,   </w:t>
      </w:r>
      <w:proofErr w:type="gramEnd"/>
      <w:r w:rsidRPr="00EA1384">
        <w:rPr>
          <w:sz w:val="18"/>
          <w:szCs w:val="18"/>
        </w:rPr>
        <w:t xml:space="preserve"> подававшей    заявление    на    проведение</w:t>
      </w:r>
    </w:p>
    <w:p w14:paraId="3665BB48" w14:textId="77777777" w:rsidR="004E1820" w:rsidRPr="00EA1384" w:rsidRDefault="004E1820" w:rsidP="00992192">
      <w:pPr>
        <w:jc w:val="center"/>
        <w:rPr>
          <w:sz w:val="18"/>
          <w:szCs w:val="18"/>
        </w:rPr>
      </w:pPr>
      <w:r w:rsidRPr="00EA1384">
        <w:rPr>
          <w:sz w:val="18"/>
          <w:szCs w:val="18"/>
        </w:rPr>
        <w:t>общественной экологической экспертизы)</w:t>
      </w:r>
    </w:p>
    <w:p w14:paraId="77CE77CB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46D6A141" w14:textId="77777777" w:rsidR="004E1820" w:rsidRPr="00EA1384" w:rsidRDefault="004E1820" w:rsidP="00266D31">
      <w:pPr>
        <w:jc w:val="both"/>
        <w:rPr>
          <w:sz w:val="24"/>
          <w:szCs w:val="24"/>
        </w:rPr>
      </w:pPr>
      <w:r w:rsidRPr="00EA1384">
        <w:rPr>
          <w:sz w:val="24"/>
          <w:szCs w:val="24"/>
        </w:rPr>
        <w:t>на проведение общественной экологической экспертизы о проведении общественной экологической экспертизы</w:t>
      </w:r>
    </w:p>
    <w:p w14:paraId="32F513DB" w14:textId="77777777" w:rsidR="004E1820" w:rsidRPr="00266D31" w:rsidRDefault="004E1820" w:rsidP="00266D31">
      <w:pPr>
        <w:jc w:val="both"/>
        <w:rPr>
          <w:sz w:val="28"/>
          <w:szCs w:val="28"/>
        </w:rPr>
      </w:pPr>
      <w:r w:rsidRPr="00266D31">
        <w:rPr>
          <w:sz w:val="28"/>
          <w:szCs w:val="28"/>
        </w:rPr>
        <w:t>___________________________________________________________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_________</w:t>
      </w:r>
    </w:p>
    <w:p w14:paraId="7F0778D8" w14:textId="77777777" w:rsidR="004E1820" w:rsidRPr="006D72D8" w:rsidRDefault="004E1820" w:rsidP="00266D31">
      <w:pPr>
        <w:jc w:val="center"/>
        <w:rPr>
          <w:sz w:val="18"/>
          <w:szCs w:val="18"/>
        </w:rPr>
      </w:pPr>
      <w:r w:rsidRPr="006D72D8">
        <w:rPr>
          <w:sz w:val="18"/>
          <w:szCs w:val="18"/>
        </w:rPr>
        <w:t xml:space="preserve">(наименование объекта общественной экспертизы) </w:t>
      </w:r>
    </w:p>
    <w:p w14:paraId="5CB3F0D3" w14:textId="77777777" w:rsidR="004E1820" w:rsidRPr="00266D31" w:rsidRDefault="004E1820" w:rsidP="00266D31">
      <w:pPr>
        <w:rPr>
          <w:sz w:val="28"/>
          <w:szCs w:val="28"/>
        </w:rPr>
      </w:pPr>
      <w:r w:rsidRPr="00EA1384">
        <w:rPr>
          <w:sz w:val="24"/>
          <w:szCs w:val="24"/>
        </w:rPr>
        <w:t>расположенного:</w:t>
      </w:r>
      <w:r w:rsidRPr="00266D31">
        <w:rPr>
          <w:sz w:val="28"/>
          <w:szCs w:val="28"/>
        </w:rPr>
        <w:t xml:space="preserve"> ___________________________________________________________________</w:t>
      </w:r>
      <w:r>
        <w:rPr>
          <w:sz w:val="28"/>
          <w:szCs w:val="28"/>
        </w:rPr>
        <w:t>__</w:t>
      </w:r>
      <w:r w:rsidRPr="00266D31">
        <w:rPr>
          <w:sz w:val="28"/>
          <w:szCs w:val="28"/>
        </w:rPr>
        <w:t>_</w:t>
      </w:r>
    </w:p>
    <w:p w14:paraId="7E2AC051" w14:textId="77777777" w:rsidR="004E1820" w:rsidRPr="00EA1384" w:rsidRDefault="004E1820" w:rsidP="00266D31">
      <w:pPr>
        <w:jc w:val="center"/>
        <w:rPr>
          <w:sz w:val="18"/>
          <w:szCs w:val="18"/>
        </w:rPr>
      </w:pPr>
      <w:r w:rsidRPr="00EA1384">
        <w:rPr>
          <w:sz w:val="18"/>
          <w:szCs w:val="18"/>
        </w:rPr>
        <w:t>(местонахождение объекта общественной экспертизы)</w:t>
      </w:r>
    </w:p>
    <w:p w14:paraId="4920D252" w14:textId="77777777" w:rsidR="004E1820" w:rsidRPr="00266D31" w:rsidRDefault="004E1820" w:rsidP="00266D31">
      <w:pPr>
        <w:jc w:val="center"/>
        <w:rPr>
          <w:sz w:val="24"/>
          <w:szCs w:val="24"/>
        </w:rPr>
      </w:pPr>
    </w:p>
    <w:p w14:paraId="0B31670A" w14:textId="77777777" w:rsidR="004E1820" w:rsidRPr="00EA1384" w:rsidRDefault="004E1820" w:rsidP="00266D31">
      <w:pPr>
        <w:jc w:val="both"/>
        <w:rPr>
          <w:sz w:val="24"/>
          <w:szCs w:val="24"/>
        </w:rPr>
      </w:pPr>
      <w:r w:rsidRPr="00EA1384">
        <w:rPr>
          <w:sz w:val="24"/>
          <w:szCs w:val="24"/>
        </w:rPr>
        <w:t xml:space="preserve">на основании: </w:t>
      </w:r>
    </w:p>
    <w:p w14:paraId="014A968C" w14:textId="77777777" w:rsidR="004E1820" w:rsidRPr="00266D31" w:rsidRDefault="004E1820" w:rsidP="00266D31">
      <w:pPr>
        <w:jc w:val="both"/>
        <w:rPr>
          <w:sz w:val="28"/>
          <w:szCs w:val="28"/>
        </w:rPr>
      </w:pPr>
      <w:r w:rsidRPr="00266D3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</w:t>
      </w:r>
      <w:r w:rsidRPr="00266D31">
        <w:rPr>
          <w:sz w:val="28"/>
          <w:szCs w:val="28"/>
        </w:rPr>
        <w:t>___</w:t>
      </w:r>
    </w:p>
    <w:p w14:paraId="257E16E8" w14:textId="77777777" w:rsidR="004E1820" w:rsidRPr="00266D31" w:rsidRDefault="004E1820" w:rsidP="00266D31">
      <w:pPr>
        <w:jc w:val="both"/>
        <w:rPr>
          <w:sz w:val="28"/>
          <w:szCs w:val="28"/>
        </w:rPr>
      </w:pPr>
    </w:p>
    <w:p w14:paraId="714195E6" w14:textId="77777777" w:rsidR="004E1820" w:rsidRDefault="004E1820" w:rsidP="00E21B15">
      <w:pPr>
        <w:widowControl w:val="0"/>
        <w:spacing w:before="120" w:after="120" w:line="20" w:lineRule="atLeast"/>
        <w:jc w:val="both"/>
        <w:rPr>
          <w:rFonts w:ascii="Calibri" w:eastAsia="Calibri" w:hAnsi="Calibri"/>
        </w:rPr>
      </w:pPr>
      <w:r>
        <w:rPr>
          <w:rFonts w:eastAsia="Calibri"/>
          <w:sz w:val="28"/>
          <w:szCs w:val="28"/>
        </w:rPr>
        <w:t>________________________</w:t>
      </w:r>
      <w:r w:rsidRPr="00945600">
        <w:rPr>
          <w:rFonts w:eastAsia="Calibri"/>
          <w:sz w:val="28"/>
          <w:szCs w:val="28"/>
        </w:rPr>
        <w:t xml:space="preserve"> </w:t>
      </w:r>
      <w:r w:rsidRPr="00945600">
        <w:rPr>
          <w:rFonts w:eastAsia="Calibri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</w:t>
      </w:r>
    </w:p>
    <w:p w14:paraId="7C20992A" w14:textId="77777777" w:rsidR="004E1820" w:rsidRPr="00EA1384" w:rsidRDefault="004E1820" w:rsidP="00E21B15">
      <w:pPr>
        <w:spacing w:before="120" w:after="120" w:line="20" w:lineRule="atLeast"/>
        <w:rPr>
          <w:sz w:val="18"/>
          <w:szCs w:val="18"/>
        </w:rPr>
      </w:pPr>
      <w:r>
        <w:rPr>
          <w:sz w:val="18"/>
          <w:szCs w:val="18"/>
        </w:rPr>
        <w:t xml:space="preserve">                       </w:t>
      </w:r>
      <w:r w:rsidRPr="00EA1384">
        <w:rPr>
          <w:sz w:val="18"/>
          <w:szCs w:val="18"/>
        </w:rPr>
        <w:t>(должность)                                                (подпись)                                                                           (Ф.И.О.)</w:t>
      </w:r>
    </w:p>
    <w:p w14:paraId="09A0EB8E" w14:textId="77777777" w:rsidR="004E1820" w:rsidRPr="00266D31" w:rsidRDefault="004E1820" w:rsidP="00266D31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</w:p>
    <w:p w14:paraId="7D794D78" w14:textId="77777777" w:rsidR="004E1820" w:rsidRDefault="004E1820">
      <w:bookmarkStart w:id="3" w:name="_GoBack"/>
      <w:bookmarkEnd w:id="3"/>
    </w:p>
    <w:p w14:paraId="0CC4AA94" w14:textId="77777777" w:rsidR="004E1820" w:rsidRPr="000B5BBD" w:rsidRDefault="004E1820" w:rsidP="00331C9E">
      <w:pPr>
        <w:pStyle w:val="31"/>
        <w:suppressAutoHyphens/>
        <w:spacing w:after="0"/>
        <w:rPr>
          <w:sz w:val="24"/>
          <w:szCs w:val="24"/>
        </w:rPr>
      </w:pPr>
    </w:p>
    <w:sectPr w:rsidR="004E1820" w:rsidRPr="000B5BBD" w:rsidSect="008F1CAC">
      <w:footnotePr>
        <w:pos w:val="beneathText"/>
      </w:footnotePr>
      <w:pgSz w:w="11906" w:h="16838"/>
      <w:pgMar w:top="567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268FC" w14:textId="77777777" w:rsidR="007F46A1" w:rsidRDefault="007F46A1">
      <w:r>
        <w:separator/>
      </w:r>
    </w:p>
  </w:endnote>
  <w:endnote w:type="continuationSeparator" w:id="0">
    <w:p w14:paraId="3B664C2A" w14:textId="77777777" w:rsidR="007F46A1" w:rsidRDefault="007F4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2387B" w14:textId="77777777" w:rsidR="007F46A1" w:rsidRDefault="007F46A1">
      <w:r>
        <w:separator/>
      </w:r>
    </w:p>
  </w:footnote>
  <w:footnote w:type="continuationSeparator" w:id="0">
    <w:p w14:paraId="6E731E25" w14:textId="77777777" w:rsidR="007F46A1" w:rsidRDefault="007F4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 w15:restartNumberingAfterBreak="0">
    <w:nsid w:val="01FE1C1F"/>
    <w:multiLevelType w:val="hybridMultilevel"/>
    <w:tmpl w:val="AE488140"/>
    <w:lvl w:ilvl="0" w:tplc="DEB09A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8" w15:restartNumberingAfterBreak="0">
    <w:nsid w:val="1D9C32FE"/>
    <w:multiLevelType w:val="hybridMultilevel"/>
    <w:tmpl w:val="05003000"/>
    <w:lvl w:ilvl="0" w:tplc="D71861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10" w15:restartNumberingAfterBreak="0">
    <w:nsid w:val="2F0053A4"/>
    <w:multiLevelType w:val="hybridMultilevel"/>
    <w:tmpl w:val="288262EE"/>
    <w:lvl w:ilvl="0" w:tplc="3490DA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482E6034"/>
    <w:multiLevelType w:val="hybridMultilevel"/>
    <w:tmpl w:val="F13AD80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A0D2384"/>
    <w:multiLevelType w:val="hybridMultilevel"/>
    <w:tmpl w:val="5B66E9A6"/>
    <w:lvl w:ilvl="0" w:tplc="3490DA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4046A13"/>
    <w:multiLevelType w:val="hybridMultilevel"/>
    <w:tmpl w:val="3648EF80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E7641A"/>
    <w:multiLevelType w:val="hybridMultilevel"/>
    <w:tmpl w:val="279E2C4C"/>
    <w:lvl w:ilvl="0" w:tplc="3490DA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64B252B"/>
    <w:multiLevelType w:val="hybridMultilevel"/>
    <w:tmpl w:val="009A85E6"/>
    <w:lvl w:ilvl="0" w:tplc="3A38C34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C2496D"/>
    <w:multiLevelType w:val="hybridMultilevel"/>
    <w:tmpl w:val="1A382DE0"/>
    <w:lvl w:ilvl="0" w:tplc="3490DA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52849918">
    <w:abstractNumId w:val="18"/>
  </w:num>
  <w:num w:numId="2" w16cid:durableId="466700160">
    <w:abstractNumId w:val="5"/>
  </w:num>
  <w:num w:numId="3" w16cid:durableId="385690774">
    <w:abstractNumId w:val="9"/>
  </w:num>
  <w:num w:numId="4" w16cid:durableId="305859857">
    <w:abstractNumId w:val="19"/>
  </w:num>
  <w:num w:numId="5" w16cid:durableId="2029061278">
    <w:abstractNumId w:val="11"/>
  </w:num>
  <w:num w:numId="6" w16cid:durableId="73742217">
    <w:abstractNumId w:val="6"/>
  </w:num>
  <w:num w:numId="7" w16cid:durableId="1718966272">
    <w:abstractNumId w:val="14"/>
  </w:num>
  <w:num w:numId="8" w16cid:durableId="1008797127">
    <w:abstractNumId w:val="7"/>
  </w:num>
  <w:num w:numId="9" w16cid:durableId="742991726">
    <w:abstractNumId w:val="17"/>
  </w:num>
  <w:num w:numId="10" w16cid:durableId="192115766">
    <w:abstractNumId w:val="15"/>
  </w:num>
  <w:num w:numId="11" w16cid:durableId="1224758810">
    <w:abstractNumId w:val="12"/>
  </w:num>
  <w:num w:numId="12" w16cid:durableId="1955287971">
    <w:abstractNumId w:val="4"/>
  </w:num>
  <w:num w:numId="13" w16cid:durableId="471869495">
    <w:abstractNumId w:val="8"/>
  </w:num>
  <w:num w:numId="14" w16cid:durableId="457531929">
    <w:abstractNumId w:val="20"/>
  </w:num>
  <w:num w:numId="15" w16cid:durableId="202985311">
    <w:abstractNumId w:val="13"/>
  </w:num>
  <w:num w:numId="16" w16cid:durableId="304244870">
    <w:abstractNumId w:val="10"/>
  </w:num>
  <w:num w:numId="17" w16cid:durableId="1740707229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6AED"/>
    <w:rsid w:val="00000E4D"/>
    <w:rsid w:val="000014BA"/>
    <w:rsid w:val="00002976"/>
    <w:rsid w:val="00002A4A"/>
    <w:rsid w:val="000048F0"/>
    <w:rsid w:val="00005D37"/>
    <w:rsid w:val="00006812"/>
    <w:rsid w:val="0000726F"/>
    <w:rsid w:val="00007BC4"/>
    <w:rsid w:val="000106D1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A48"/>
    <w:rsid w:val="00031DE7"/>
    <w:rsid w:val="000324D3"/>
    <w:rsid w:val="00033F0C"/>
    <w:rsid w:val="00034F14"/>
    <w:rsid w:val="00034F91"/>
    <w:rsid w:val="00036425"/>
    <w:rsid w:val="0003671F"/>
    <w:rsid w:val="00043181"/>
    <w:rsid w:val="00043872"/>
    <w:rsid w:val="00044768"/>
    <w:rsid w:val="00045E03"/>
    <w:rsid w:val="00046700"/>
    <w:rsid w:val="000518C9"/>
    <w:rsid w:val="00051F28"/>
    <w:rsid w:val="00054686"/>
    <w:rsid w:val="00055161"/>
    <w:rsid w:val="00055330"/>
    <w:rsid w:val="000554E3"/>
    <w:rsid w:val="00057884"/>
    <w:rsid w:val="0006012D"/>
    <w:rsid w:val="00060BB3"/>
    <w:rsid w:val="000613D4"/>
    <w:rsid w:val="000618D7"/>
    <w:rsid w:val="0006313D"/>
    <w:rsid w:val="00064559"/>
    <w:rsid w:val="00066670"/>
    <w:rsid w:val="00066D52"/>
    <w:rsid w:val="0006783E"/>
    <w:rsid w:val="00067BA0"/>
    <w:rsid w:val="00075BE9"/>
    <w:rsid w:val="0007618E"/>
    <w:rsid w:val="00077A10"/>
    <w:rsid w:val="00081C02"/>
    <w:rsid w:val="00083A08"/>
    <w:rsid w:val="000846A5"/>
    <w:rsid w:val="000846D1"/>
    <w:rsid w:val="000858C3"/>
    <w:rsid w:val="00090A87"/>
    <w:rsid w:val="00093E00"/>
    <w:rsid w:val="00094321"/>
    <w:rsid w:val="000945DE"/>
    <w:rsid w:val="000964D5"/>
    <w:rsid w:val="00096A03"/>
    <w:rsid w:val="000A1086"/>
    <w:rsid w:val="000A48F3"/>
    <w:rsid w:val="000A574F"/>
    <w:rsid w:val="000A657F"/>
    <w:rsid w:val="000A6D41"/>
    <w:rsid w:val="000B0C61"/>
    <w:rsid w:val="000B2833"/>
    <w:rsid w:val="000B4143"/>
    <w:rsid w:val="000B54D1"/>
    <w:rsid w:val="000B5BBD"/>
    <w:rsid w:val="000B6560"/>
    <w:rsid w:val="000B6D20"/>
    <w:rsid w:val="000B7E3A"/>
    <w:rsid w:val="000C077B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211B"/>
    <w:rsid w:val="000D4B28"/>
    <w:rsid w:val="000D5EB6"/>
    <w:rsid w:val="000D665D"/>
    <w:rsid w:val="000D6A22"/>
    <w:rsid w:val="000D6F1C"/>
    <w:rsid w:val="000D74F7"/>
    <w:rsid w:val="000E0040"/>
    <w:rsid w:val="000E12E5"/>
    <w:rsid w:val="000E3840"/>
    <w:rsid w:val="000E48A5"/>
    <w:rsid w:val="000E5550"/>
    <w:rsid w:val="000E5563"/>
    <w:rsid w:val="000E5868"/>
    <w:rsid w:val="000E7489"/>
    <w:rsid w:val="000F14F8"/>
    <w:rsid w:val="000F3B99"/>
    <w:rsid w:val="000F4CE8"/>
    <w:rsid w:val="000F7E3A"/>
    <w:rsid w:val="00101AC8"/>
    <w:rsid w:val="00101BE4"/>
    <w:rsid w:val="00102137"/>
    <w:rsid w:val="001039D5"/>
    <w:rsid w:val="001059FD"/>
    <w:rsid w:val="00106A7D"/>
    <w:rsid w:val="001075D4"/>
    <w:rsid w:val="00110EC5"/>
    <w:rsid w:val="00113DC7"/>
    <w:rsid w:val="00116886"/>
    <w:rsid w:val="001177C4"/>
    <w:rsid w:val="00117D4C"/>
    <w:rsid w:val="00120784"/>
    <w:rsid w:val="00121689"/>
    <w:rsid w:val="00122ED0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1268"/>
    <w:rsid w:val="00132990"/>
    <w:rsid w:val="00132A22"/>
    <w:rsid w:val="001338FC"/>
    <w:rsid w:val="00134BD4"/>
    <w:rsid w:val="00134F59"/>
    <w:rsid w:val="001351B0"/>
    <w:rsid w:val="00137928"/>
    <w:rsid w:val="00137A7F"/>
    <w:rsid w:val="00140170"/>
    <w:rsid w:val="0014190D"/>
    <w:rsid w:val="0014330E"/>
    <w:rsid w:val="00143803"/>
    <w:rsid w:val="00143A5C"/>
    <w:rsid w:val="0014512E"/>
    <w:rsid w:val="001514FC"/>
    <w:rsid w:val="00153956"/>
    <w:rsid w:val="00153E1E"/>
    <w:rsid w:val="00154F9D"/>
    <w:rsid w:val="00157B8A"/>
    <w:rsid w:val="00161477"/>
    <w:rsid w:val="00162B1E"/>
    <w:rsid w:val="00164FCA"/>
    <w:rsid w:val="00165B07"/>
    <w:rsid w:val="0016719B"/>
    <w:rsid w:val="00170FB5"/>
    <w:rsid w:val="00171223"/>
    <w:rsid w:val="001718F3"/>
    <w:rsid w:val="00172700"/>
    <w:rsid w:val="00172A61"/>
    <w:rsid w:val="001733B2"/>
    <w:rsid w:val="0017434C"/>
    <w:rsid w:val="0017444C"/>
    <w:rsid w:val="001759F5"/>
    <w:rsid w:val="00175CE9"/>
    <w:rsid w:val="00175DC6"/>
    <w:rsid w:val="00181968"/>
    <w:rsid w:val="001834A3"/>
    <w:rsid w:val="0018358E"/>
    <w:rsid w:val="001917C5"/>
    <w:rsid w:val="00191E7D"/>
    <w:rsid w:val="001934A1"/>
    <w:rsid w:val="001A26C0"/>
    <w:rsid w:val="001A3B5D"/>
    <w:rsid w:val="001A4639"/>
    <w:rsid w:val="001A6342"/>
    <w:rsid w:val="001B0381"/>
    <w:rsid w:val="001B079F"/>
    <w:rsid w:val="001B1B16"/>
    <w:rsid w:val="001B29A8"/>
    <w:rsid w:val="001B2AE5"/>
    <w:rsid w:val="001B46A5"/>
    <w:rsid w:val="001B49D0"/>
    <w:rsid w:val="001B4AA7"/>
    <w:rsid w:val="001B50A4"/>
    <w:rsid w:val="001C1EAD"/>
    <w:rsid w:val="001C1ED6"/>
    <w:rsid w:val="001C481C"/>
    <w:rsid w:val="001C4D5F"/>
    <w:rsid w:val="001C5F3D"/>
    <w:rsid w:val="001C70EC"/>
    <w:rsid w:val="001C7E4C"/>
    <w:rsid w:val="001D06C8"/>
    <w:rsid w:val="001D349F"/>
    <w:rsid w:val="001D5D15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4FB0"/>
    <w:rsid w:val="001F5980"/>
    <w:rsid w:val="00201211"/>
    <w:rsid w:val="002017ED"/>
    <w:rsid w:val="00201881"/>
    <w:rsid w:val="002039DA"/>
    <w:rsid w:val="00204584"/>
    <w:rsid w:val="00204AD4"/>
    <w:rsid w:val="002074A8"/>
    <w:rsid w:val="00211EFC"/>
    <w:rsid w:val="002123E2"/>
    <w:rsid w:val="00215AFB"/>
    <w:rsid w:val="00222E80"/>
    <w:rsid w:val="00224EAA"/>
    <w:rsid w:val="0022688F"/>
    <w:rsid w:val="00226C06"/>
    <w:rsid w:val="00227493"/>
    <w:rsid w:val="00227E4E"/>
    <w:rsid w:val="002300FD"/>
    <w:rsid w:val="0023347A"/>
    <w:rsid w:val="00233E08"/>
    <w:rsid w:val="00234818"/>
    <w:rsid w:val="0023547E"/>
    <w:rsid w:val="002354F0"/>
    <w:rsid w:val="00235B12"/>
    <w:rsid w:val="00235BEE"/>
    <w:rsid w:val="00235DA4"/>
    <w:rsid w:val="00235E01"/>
    <w:rsid w:val="002366F9"/>
    <w:rsid w:val="002372AB"/>
    <w:rsid w:val="00237D5D"/>
    <w:rsid w:val="002401BB"/>
    <w:rsid w:val="002427FD"/>
    <w:rsid w:val="00243839"/>
    <w:rsid w:val="002447A9"/>
    <w:rsid w:val="00244B5D"/>
    <w:rsid w:val="00246058"/>
    <w:rsid w:val="00246429"/>
    <w:rsid w:val="0024658F"/>
    <w:rsid w:val="0024762F"/>
    <w:rsid w:val="002500B7"/>
    <w:rsid w:val="00250350"/>
    <w:rsid w:val="0025144F"/>
    <w:rsid w:val="00252556"/>
    <w:rsid w:val="002529B7"/>
    <w:rsid w:val="00252BA7"/>
    <w:rsid w:val="002532C6"/>
    <w:rsid w:val="00254BA3"/>
    <w:rsid w:val="00254FBA"/>
    <w:rsid w:val="00255577"/>
    <w:rsid w:val="002575A5"/>
    <w:rsid w:val="0026131C"/>
    <w:rsid w:val="00262151"/>
    <w:rsid w:val="00262DDD"/>
    <w:rsid w:val="00264386"/>
    <w:rsid w:val="0026490B"/>
    <w:rsid w:val="00265423"/>
    <w:rsid w:val="00267986"/>
    <w:rsid w:val="00267D01"/>
    <w:rsid w:val="00271AB4"/>
    <w:rsid w:val="002723A5"/>
    <w:rsid w:val="00272839"/>
    <w:rsid w:val="00274565"/>
    <w:rsid w:val="00275B8C"/>
    <w:rsid w:val="00277E10"/>
    <w:rsid w:val="00280302"/>
    <w:rsid w:val="002820DB"/>
    <w:rsid w:val="00282FBD"/>
    <w:rsid w:val="00283EF5"/>
    <w:rsid w:val="002908DC"/>
    <w:rsid w:val="00290E75"/>
    <w:rsid w:val="0029136C"/>
    <w:rsid w:val="002931B1"/>
    <w:rsid w:val="0029619C"/>
    <w:rsid w:val="00297AB3"/>
    <w:rsid w:val="002A0F19"/>
    <w:rsid w:val="002A1B5E"/>
    <w:rsid w:val="002A250F"/>
    <w:rsid w:val="002A378B"/>
    <w:rsid w:val="002A4A4C"/>
    <w:rsid w:val="002A5905"/>
    <w:rsid w:val="002A5B85"/>
    <w:rsid w:val="002A61B8"/>
    <w:rsid w:val="002A7344"/>
    <w:rsid w:val="002A74B3"/>
    <w:rsid w:val="002A7DBE"/>
    <w:rsid w:val="002B2710"/>
    <w:rsid w:val="002B3711"/>
    <w:rsid w:val="002B38F5"/>
    <w:rsid w:val="002B3A9D"/>
    <w:rsid w:val="002B3FAF"/>
    <w:rsid w:val="002B48CF"/>
    <w:rsid w:val="002C015F"/>
    <w:rsid w:val="002C60BC"/>
    <w:rsid w:val="002D05CE"/>
    <w:rsid w:val="002D0AEE"/>
    <w:rsid w:val="002D17A6"/>
    <w:rsid w:val="002D4FC9"/>
    <w:rsid w:val="002D6434"/>
    <w:rsid w:val="002D74E5"/>
    <w:rsid w:val="002E0B77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4865"/>
    <w:rsid w:val="00304A06"/>
    <w:rsid w:val="00305185"/>
    <w:rsid w:val="00305C9C"/>
    <w:rsid w:val="00312224"/>
    <w:rsid w:val="00312781"/>
    <w:rsid w:val="00313746"/>
    <w:rsid w:val="0031773A"/>
    <w:rsid w:val="003220E9"/>
    <w:rsid w:val="003248EA"/>
    <w:rsid w:val="0032592E"/>
    <w:rsid w:val="00325EB5"/>
    <w:rsid w:val="00326084"/>
    <w:rsid w:val="00331C9E"/>
    <w:rsid w:val="00332977"/>
    <w:rsid w:val="00335059"/>
    <w:rsid w:val="00337A77"/>
    <w:rsid w:val="00341F63"/>
    <w:rsid w:val="00342595"/>
    <w:rsid w:val="003460B5"/>
    <w:rsid w:val="00346881"/>
    <w:rsid w:val="00351D27"/>
    <w:rsid w:val="00354609"/>
    <w:rsid w:val="00354C1A"/>
    <w:rsid w:val="00357E88"/>
    <w:rsid w:val="00360784"/>
    <w:rsid w:val="00362C4F"/>
    <w:rsid w:val="003655B0"/>
    <w:rsid w:val="00370157"/>
    <w:rsid w:val="00370C43"/>
    <w:rsid w:val="003723B6"/>
    <w:rsid w:val="00372650"/>
    <w:rsid w:val="0037286E"/>
    <w:rsid w:val="00372BF4"/>
    <w:rsid w:val="00374071"/>
    <w:rsid w:val="003763B3"/>
    <w:rsid w:val="00376C43"/>
    <w:rsid w:val="003774EA"/>
    <w:rsid w:val="00381322"/>
    <w:rsid w:val="00386566"/>
    <w:rsid w:val="00387896"/>
    <w:rsid w:val="003923F0"/>
    <w:rsid w:val="00393679"/>
    <w:rsid w:val="0039369E"/>
    <w:rsid w:val="0039417A"/>
    <w:rsid w:val="0039455A"/>
    <w:rsid w:val="003945F1"/>
    <w:rsid w:val="00394F61"/>
    <w:rsid w:val="00395914"/>
    <w:rsid w:val="003A41FA"/>
    <w:rsid w:val="003A5EDB"/>
    <w:rsid w:val="003A695E"/>
    <w:rsid w:val="003A79BD"/>
    <w:rsid w:val="003B0C08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2C9A"/>
    <w:rsid w:val="003D43B5"/>
    <w:rsid w:val="003D66AD"/>
    <w:rsid w:val="003D6AB1"/>
    <w:rsid w:val="003D7302"/>
    <w:rsid w:val="003D78F0"/>
    <w:rsid w:val="003E1350"/>
    <w:rsid w:val="003E21C0"/>
    <w:rsid w:val="003E320B"/>
    <w:rsid w:val="003E47F6"/>
    <w:rsid w:val="003E728E"/>
    <w:rsid w:val="003F19FC"/>
    <w:rsid w:val="003F413E"/>
    <w:rsid w:val="003F4E6D"/>
    <w:rsid w:val="003F5747"/>
    <w:rsid w:val="003F5916"/>
    <w:rsid w:val="003F6995"/>
    <w:rsid w:val="003F7634"/>
    <w:rsid w:val="004009B4"/>
    <w:rsid w:val="00402F32"/>
    <w:rsid w:val="004036EC"/>
    <w:rsid w:val="0040453F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43CB"/>
    <w:rsid w:val="00444C4A"/>
    <w:rsid w:val="0044555A"/>
    <w:rsid w:val="00450477"/>
    <w:rsid w:val="00454386"/>
    <w:rsid w:val="00456726"/>
    <w:rsid w:val="00456A36"/>
    <w:rsid w:val="004577ED"/>
    <w:rsid w:val="004605D3"/>
    <w:rsid w:val="0046061B"/>
    <w:rsid w:val="0046352E"/>
    <w:rsid w:val="00463B1D"/>
    <w:rsid w:val="004669B9"/>
    <w:rsid w:val="00466CE6"/>
    <w:rsid w:val="00467555"/>
    <w:rsid w:val="00467D79"/>
    <w:rsid w:val="00467E7D"/>
    <w:rsid w:val="0047155A"/>
    <w:rsid w:val="0047374C"/>
    <w:rsid w:val="00476E18"/>
    <w:rsid w:val="00480E7D"/>
    <w:rsid w:val="004822EA"/>
    <w:rsid w:val="004845BA"/>
    <w:rsid w:val="00486E4C"/>
    <w:rsid w:val="0048708C"/>
    <w:rsid w:val="00487268"/>
    <w:rsid w:val="00490242"/>
    <w:rsid w:val="0049077F"/>
    <w:rsid w:val="00492F8D"/>
    <w:rsid w:val="00493B9D"/>
    <w:rsid w:val="004957C1"/>
    <w:rsid w:val="00496C1D"/>
    <w:rsid w:val="004A1FEE"/>
    <w:rsid w:val="004A2CE2"/>
    <w:rsid w:val="004A33A3"/>
    <w:rsid w:val="004A3BEB"/>
    <w:rsid w:val="004B00DF"/>
    <w:rsid w:val="004B0588"/>
    <w:rsid w:val="004B2B61"/>
    <w:rsid w:val="004B4CD5"/>
    <w:rsid w:val="004B5AF6"/>
    <w:rsid w:val="004C0A18"/>
    <w:rsid w:val="004C1EB1"/>
    <w:rsid w:val="004C400E"/>
    <w:rsid w:val="004C5098"/>
    <w:rsid w:val="004C7217"/>
    <w:rsid w:val="004D2889"/>
    <w:rsid w:val="004D3531"/>
    <w:rsid w:val="004D3F7F"/>
    <w:rsid w:val="004D53A3"/>
    <w:rsid w:val="004E06CD"/>
    <w:rsid w:val="004E1820"/>
    <w:rsid w:val="004E1CFC"/>
    <w:rsid w:val="004E23FB"/>
    <w:rsid w:val="004E316F"/>
    <w:rsid w:val="004F02C9"/>
    <w:rsid w:val="004F0B01"/>
    <w:rsid w:val="004F257C"/>
    <w:rsid w:val="004F42CB"/>
    <w:rsid w:val="004F60E4"/>
    <w:rsid w:val="004F65B1"/>
    <w:rsid w:val="004F736F"/>
    <w:rsid w:val="004F7A74"/>
    <w:rsid w:val="004F7E11"/>
    <w:rsid w:val="00502A4B"/>
    <w:rsid w:val="00502EF4"/>
    <w:rsid w:val="00503D3A"/>
    <w:rsid w:val="0050458F"/>
    <w:rsid w:val="00504A36"/>
    <w:rsid w:val="005062DC"/>
    <w:rsid w:val="0050777F"/>
    <w:rsid w:val="00511E22"/>
    <w:rsid w:val="005143F5"/>
    <w:rsid w:val="00514741"/>
    <w:rsid w:val="005155C8"/>
    <w:rsid w:val="00515B77"/>
    <w:rsid w:val="00516639"/>
    <w:rsid w:val="00517288"/>
    <w:rsid w:val="00521D04"/>
    <w:rsid w:val="00525A47"/>
    <w:rsid w:val="00526A35"/>
    <w:rsid w:val="005301DF"/>
    <w:rsid w:val="005305C1"/>
    <w:rsid w:val="005310A1"/>
    <w:rsid w:val="005310D4"/>
    <w:rsid w:val="00531143"/>
    <w:rsid w:val="00531571"/>
    <w:rsid w:val="00531764"/>
    <w:rsid w:val="00532A4B"/>
    <w:rsid w:val="00533797"/>
    <w:rsid w:val="00535976"/>
    <w:rsid w:val="005364AB"/>
    <w:rsid w:val="0053777F"/>
    <w:rsid w:val="00541E06"/>
    <w:rsid w:val="005420B8"/>
    <w:rsid w:val="00543816"/>
    <w:rsid w:val="00543B4F"/>
    <w:rsid w:val="00545ABE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3EA"/>
    <w:rsid w:val="00573FC9"/>
    <w:rsid w:val="0057507E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0A1"/>
    <w:rsid w:val="00594688"/>
    <w:rsid w:val="00594749"/>
    <w:rsid w:val="00594E05"/>
    <w:rsid w:val="0059519D"/>
    <w:rsid w:val="0059642B"/>
    <w:rsid w:val="005A21D8"/>
    <w:rsid w:val="005A3A48"/>
    <w:rsid w:val="005A7E3A"/>
    <w:rsid w:val="005B084C"/>
    <w:rsid w:val="005B1FA1"/>
    <w:rsid w:val="005B2DF2"/>
    <w:rsid w:val="005B2FF1"/>
    <w:rsid w:val="005B41B8"/>
    <w:rsid w:val="005B7A2B"/>
    <w:rsid w:val="005C04E0"/>
    <w:rsid w:val="005C1D7D"/>
    <w:rsid w:val="005C2414"/>
    <w:rsid w:val="005C2F00"/>
    <w:rsid w:val="005C4170"/>
    <w:rsid w:val="005D3487"/>
    <w:rsid w:val="005E1FB2"/>
    <w:rsid w:val="005E34EC"/>
    <w:rsid w:val="005E47A1"/>
    <w:rsid w:val="005E6588"/>
    <w:rsid w:val="005E72B1"/>
    <w:rsid w:val="005E7A51"/>
    <w:rsid w:val="005F06B5"/>
    <w:rsid w:val="005F25C4"/>
    <w:rsid w:val="005F2D4C"/>
    <w:rsid w:val="005F4F90"/>
    <w:rsid w:val="005F53DE"/>
    <w:rsid w:val="00600493"/>
    <w:rsid w:val="00600A78"/>
    <w:rsid w:val="00600FB9"/>
    <w:rsid w:val="00601477"/>
    <w:rsid w:val="00605182"/>
    <w:rsid w:val="00605735"/>
    <w:rsid w:val="0060658F"/>
    <w:rsid w:val="00607738"/>
    <w:rsid w:val="00607EBD"/>
    <w:rsid w:val="0061163A"/>
    <w:rsid w:val="00614DAC"/>
    <w:rsid w:val="00615C94"/>
    <w:rsid w:val="0062277B"/>
    <w:rsid w:val="00623470"/>
    <w:rsid w:val="006234FD"/>
    <w:rsid w:val="00624421"/>
    <w:rsid w:val="006258E3"/>
    <w:rsid w:val="00625D0D"/>
    <w:rsid w:val="0062691A"/>
    <w:rsid w:val="0063035C"/>
    <w:rsid w:val="00632D7D"/>
    <w:rsid w:val="00633017"/>
    <w:rsid w:val="00633E0A"/>
    <w:rsid w:val="00636471"/>
    <w:rsid w:val="00636DA0"/>
    <w:rsid w:val="00637AD8"/>
    <w:rsid w:val="00640F02"/>
    <w:rsid w:val="006429AE"/>
    <w:rsid w:val="00644746"/>
    <w:rsid w:val="00644C19"/>
    <w:rsid w:val="00644F64"/>
    <w:rsid w:val="00645A71"/>
    <w:rsid w:val="0064710F"/>
    <w:rsid w:val="006472B5"/>
    <w:rsid w:val="006511B3"/>
    <w:rsid w:val="00652B94"/>
    <w:rsid w:val="00655210"/>
    <w:rsid w:val="006576D4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197"/>
    <w:rsid w:val="006777C5"/>
    <w:rsid w:val="00681B58"/>
    <w:rsid w:val="00684442"/>
    <w:rsid w:val="006852B4"/>
    <w:rsid w:val="006860C2"/>
    <w:rsid w:val="0068723B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B4C0F"/>
    <w:rsid w:val="006C2337"/>
    <w:rsid w:val="006C3517"/>
    <w:rsid w:val="006C6553"/>
    <w:rsid w:val="006C784F"/>
    <w:rsid w:val="006D3178"/>
    <w:rsid w:val="006D5619"/>
    <w:rsid w:val="006D76AF"/>
    <w:rsid w:val="006E0402"/>
    <w:rsid w:val="006E26FD"/>
    <w:rsid w:val="006E385F"/>
    <w:rsid w:val="006E55A9"/>
    <w:rsid w:val="006E55C0"/>
    <w:rsid w:val="006E7006"/>
    <w:rsid w:val="006E703F"/>
    <w:rsid w:val="006E7EC8"/>
    <w:rsid w:val="006F0EC6"/>
    <w:rsid w:val="006F3283"/>
    <w:rsid w:val="006F55E6"/>
    <w:rsid w:val="006F58CE"/>
    <w:rsid w:val="007020EB"/>
    <w:rsid w:val="007038A8"/>
    <w:rsid w:val="00706B10"/>
    <w:rsid w:val="00710911"/>
    <w:rsid w:val="00711F9E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4A1"/>
    <w:rsid w:val="00736159"/>
    <w:rsid w:val="00736D29"/>
    <w:rsid w:val="007370E5"/>
    <w:rsid w:val="0074030A"/>
    <w:rsid w:val="007412F1"/>
    <w:rsid w:val="0075001C"/>
    <w:rsid w:val="007503FE"/>
    <w:rsid w:val="00751059"/>
    <w:rsid w:val="00751B85"/>
    <w:rsid w:val="00752E75"/>
    <w:rsid w:val="007551B8"/>
    <w:rsid w:val="0075743C"/>
    <w:rsid w:val="0075774E"/>
    <w:rsid w:val="00761C48"/>
    <w:rsid w:val="00762519"/>
    <w:rsid w:val="00763A3C"/>
    <w:rsid w:val="00764447"/>
    <w:rsid w:val="00766DF1"/>
    <w:rsid w:val="00774368"/>
    <w:rsid w:val="00774730"/>
    <w:rsid w:val="00775FBB"/>
    <w:rsid w:val="0077618C"/>
    <w:rsid w:val="00776C96"/>
    <w:rsid w:val="00777777"/>
    <w:rsid w:val="00780F83"/>
    <w:rsid w:val="007813E3"/>
    <w:rsid w:val="007819B5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205"/>
    <w:rsid w:val="007A54D9"/>
    <w:rsid w:val="007A5938"/>
    <w:rsid w:val="007A67CA"/>
    <w:rsid w:val="007B0CFE"/>
    <w:rsid w:val="007B1FE3"/>
    <w:rsid w:val="007B24B6"/>
    <w:rsid w:val="007B3168"/>
    <w:rsid w:val="007B3618"/>
    <w:rsid w:val="007B391B"/>
    <w:rsid w:val="007B4174"/>
    <w:rsid w:val="007B6E67"/>
    <w:rsid w:val="007C04E9"/>
    <w:rsid w:val="007C1FD8"/>
    <w:rsid w:val="007C1FE8"/>
    <w:rsid w:val="007C495C"/>
    <w:rsid w:val="007C5D0C"/>
    <w:rsid w:val="007C60DE"/>
    <w:rsid w:val="007D2A27"/>
    <w:rsid w:val="007D40BD"/>
    <w:rsid w:val="007D4FED"/>
    <w:rsid w:val="007D6392"/>
    <w:rsid w:val="007D64EA"/>
    <w:rsid w:val="007D783C"/>
    <w:rsid w:val="007D7D9F"/>
    <w:rsid w:val="007E2846"/>
    <w:rsid w:val="007E2BBB"/>
    <w:rsid w:val="007E3489"/>
    <w:rsid w:val="007E4999"/>
    <w:rsid w:val="007E5220"/>
    <w:rsid w:val="007E660F"/>
    <w:rsid w:val="007E6AD8"/>
    <w:rsid w:val="007F3704"/>
    <w:rsid w:val="007F46A1"/>
    <w:rsid w:val="007F5CC7"/>
    <w:rsid w:val="007F77F6"/>
    <w:rsid w:val="007F7823"/>
    <w:rsid w:val="007F7DCF"/>
    <w:rsid w:val="00800218"/>
    <w:rsid w:val="00800F6B"/>
    <w:rsid w:val="00804F3D"/>
    <w:rsid w:val="008132AE"/>
    <w:rsid w:val="00813A36"/>
    <w:rsid w:val="00817B22"/>
    <w:rsid w:val="00822755"/>
    <w:rsid w:val="008273EF"/>
    <w:rsid w:val="00827DE6"/>
    <w:rsid w:val="008310DE"/>
    <w:rsid w:val="00831614"/>
    <w:rsid w:val="00832EBB"/>
    <w:rsid w:val="00834D17"/>
    <w:rsid w:val="008369D5"/>
    <w:rsid w:val="00836AF5"/>
    <w:rsid w:val="00836DD5"/>
    <w:rsid w:val="008427D4"/>
    <w:rsid w:val="00844FE1"/>
    <w:rsid w:val="00847893"/>
    <w:rsid w:val="00847B62"/>
    <w:rsid w:val="0085269C"/>
    <w:rsid w:val="008566F9"/>
    <w:rsid w:val="00856707"/>
    <w:rsid w:val="00856840"/>
    <w:rsid w:val="00856A1E"/>
    <w:rsid w:val="00857AE0"/>
    <w:rsid w:val="0086095B"/>
    <w:rsid w:val="008609D0"/>
    <w:rsid w:val="00862BB0"/>
    <w:rsid w:val="00867220"/>
    <w:rsid w:val="00870083"/>
    <w:rsid w:val="008726D0"/>
    <w:rsid w:val="00873C05"/>
    <w:rsid w:val="0087559D"/>
    <w:rsid w:val="00876846"/>
    <w:rsid w:val="00880C66"/>
    <w:rsid w:val="00881317"/>
    <w:rsid w:val="00882DD0"/>
    <w:rsid w:val="00883B88"/>
    <w:rsid w:val="0088453D"/>
    <w:rsid w:val="00884FFF"/>
    <w:rsid w:val="00885E91"/>
    <w:rsid w:val="00887E30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046"/>
    <w:rsid w:val="008A697F"/>
    <w:rsid w:val="008A6B66"/>
    <w:rsid w:val="008A7312"/>
    <w:rsid w:val="008A75FE"/>
    <w:rsid w:val="008B04FA"/>
    <w:rsid w:val="008B102B"/>
    <w:rsid w:val="008B3EE5"/>
    <w:rsid w:val="008B4AD3"/>
    <w:rsid w:val="008C07B1"/>
    <w:rsid w:val="008C2948"/>
    <w:rsid w:val="008C3A36"/>
    <w:rsid w:val="008C4204"/>
    <w:rsid w:val="008C4285"/>
    <w:rsid w:val="008C5949"/>
    <w:rsid w:val="008C5A0E"/>
    <w:rsid w:val="008C62A6"/>
    <w:rsid w:val="008C7B97"/>
    <w:rsid w:val="008D0222"/>
    <w:rsid w:val="008D1797"/>
    <w:rsid w:val="008D1CAA"/>
    <w:rsid w:val="008D39CA"/>
    <w:rsid w:val="008D61D1"/>
    <w:rsid w:val="008D6C63"/>
    <w:rsid w:val="008D72B3"/>
    <w:rsid w:val="008E0C84"/>
    <w:rsid w:val="008E52F5"/>
    <w:rsid w:val="008E5D08"/>
    <w:rsid w:val="008E62E1"/>
    <w:rsid w:val="008E6704"/>
    <w:rsid w:val="008E6B00"/>
    <w:rsid w:val="008E7852"/>
    <w:rsid w:val="008E78B4"/>
    <w:rsid w:val="008F1098"/>
    <w:rsid w:val="008F1CAC"/>
    <w:rsid w:val="008F2EF7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7337"/>
    <w:rsid w:val="00907C83"/>
    <w:rsid w:val="009118AA"/>
    <w:rsid w:val="00911F60"/>
    <w:rsid w:val="0091263A"/>
    <w:rsid w:val="009129C9"/>
    <w:rsid w:val="009138EB"/>
    <w:rsid w:val="00913A7E"/>
    <w:rsid w:val="00913F54"/>
    <w:rsid w:val="00920667"/>
    <w:rsid w:val="00921B4B"/>
    <w:rsid w:val="009221C5"/>
    <w:rsid w:val="00922456"/>
    <w:rsid w:val="0092260B"/>
    <w:rsid w:val="009230E8"/>
    <w:rsid w:val="00923EF6"/>
    <w:rsid w:val="009245E1"/>
    <w:rsid w:val="00926068"/>
    <w:rsid w:val="00927ACC"/>
    <w:rsid w:val="00930008"/>
    <w:rsid w:val="00930607"/>
    <w:rsid w:val="0093074E"/>
    <w:rsid w:val="0093128F"/>
    <w:rsid w:val="00931CE0"/>
    <w:rsid w:val="00932518"/>
    <w:rsid w:val="0093468B"/>
    <w:rsid w:val="00936277"/>
    <w:rsid w:val="00937224"/>
    <w:rsid w:val="0093733C"/>
    <w:rsid w:val="009375A0"/>
    <w:rsid w:val="00940D75"/>
    <w:rsid w:val="0094140E"/>
    <w:rsid w:val="00941C8C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615C4"/>
    <w:rsid w:val="00962C13"/>
    <w:rsid w:val="00964872"/>
    <w:rsid w:val="00964F27"/>
    <w:rsid w:val="00966AED"/>
    <w:rsid w:val="009709FF"/>
    <w:rsid w:val="00971385"/>
    <w:rsid w:val="00972A87"/>
    <w:rsid w:val="00976203"/>
    <w:rsid w:val="00976953"/>
    <w:rsid w:val="00977374"/>
    <w:rsid w:val="00980B26"/>
    <w:rsid w:val="00982825"/>
    <w:rsid w:val="00983B96"/>
    <w:rsid w:val="00984E6A"/>
    <w:rsid w:val="0098780D"/>
    <w:rsid w:val="0099079D"/>
    <w:rsid w:val="00991441"/>
    <w:rsid w:val="00991AAE"/>
    <w:rsid w:val="00992252"/>
    <w:rsid w:val="00995806"/>
    <w:rsid w:val="00996CBD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C711D"/>
    <w:rsid w:val="009D0BFC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4E5C"/>
    <w:rsid w:val="009E779D"/>
    <w:rsid w:val="009F0670"/>
    <w:rsid w:val="009F1DE6"/>
    <w:rsid w:val="009F355D"/>
    <w:rsid w:val="009F5203"/>
    <w:rsid w:val="009F65D8"/>
    <w:rsid w:val="009F6CE5"/>
    <w:rsid w:val="009F7FC4"/>
    <w:rsid w:val="00A01F80"/>
    <w:rsid w:val="00A02C74"/>
    <w:rsid w:val="00A05129"/>
    <w:rsid w:val="00A053F9"/>
    <w:rsid w:val="00A07D62"/>
    <w:rsid w:val="00A11027"/>
    <w:rsid w:val="00A23A8D"/>
    <w:rsid w:val="00A23FBD"/>
    <w:rsid w:val="00A26911"/>
    <w:rsid w:val="00A304C7"/>
    <w:rsid w:val="00A33081"/>
    <w:rsid w:val="00A345D1"/>
    <w:rsid w:val="00A357B3"/>
    <w:rsid w:val="00A35DEB"/>
    <w:rsid w:val="00A366CD"/>
    <w:rsid w:val="00A377A7"/>
    <w:rsid w:val="00A37B03"/>
    <w:rsid w:val="00A40E6A"/>
    <w:rsid w:val="00A42BC5"/>
    <w:rsid w:val="00A437C8"/>
    <w:rsid w:val="00A51FE3"/>
    <w:rsid w:val="00A52042"/>
    <w:rsid w:val="00A52A9E"/>
    <w:rsid w:val="00A52B80"/>
    <w:rsid w:val="00A53AD9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58E0"/>
    <w:rsid w:val="00A65AA1"/>
    <w:rsid w:val="00A65CF8"/>
    <w:rsid w:val="00A65E0B"/>
    <w:rsid w:val="00A66BD7"/>
    <w:rsid w:val="00A72040"/>
    <w:rsid w:val="00A727F0"/>
    <w:rsid w:val="00A7368E"/>
    <w:rsid w:val="00A80271"/>
    <w:rsid w:val="00A82EFD"/>
    <w:rsid w:val="00A846CF"/>
    <w:rsid w:val="00A872E7"/>
    <w:rsid w:val="00A9219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94B"/>
    <w:rsid w:val="00AB46E1"/>
    <w:rsid w:val="00AC0434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44EE"/>
    <w:rsid w:val="00AE515D"/>
    <w:rsid w:val="00AE525F"/>
    <w:rsid w:val="00AE5DC8"/>
    <w:rsid w:val="00AF14E4"/>
    <w:rsid w:val="00AF2DD8"/>
    <w:rsid w:val="00AF485C"/>
    <w:rsid w:val="00AF4FA6"/>
    <w:rsid w:val="00AF5095"/>
    <w:rsid w:val="00AF5726"/>
    <w:rsid w:val="00AF61F3"/>
    <w:rsid w:val="00B0357D"/>
    <w:rsid w:val="00B04A65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581"/>
    <w:rsid w:val="00B23BC0"/>
    <w:rsid w:val="00B24E48"/>
    <w:rsid w:val="00B32D95"/>
    <w:rsid w:val="00B34795"/>
    <w:rsid w:val="00B354A4"/>
    <w:rsid w:val="00B358A7"/>
    <w:rsid w:val="00B35A55"/>
    <w:rsid w:val="00B35D04"/>
    <w:rsid w:val="00B35EA4"/>
    <w:rsid w:val="00B36A1F"/>
    <w:rsid w:val="00B36A64"/>
    <w:rsid w:val="00B3765D"/>
    <w:rsid w:val="00B40A8B"/>
    <w:rsid w:val="00B417A4"/>
    <w:rsid w:val="00B41FB8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5B4B"/>
    <w:rsid w:val="00B74652"/>
    <w:rsid w:val="00B76429"/>
    <w:rsid w:val="00B8223E"/>
    <w:rsid w:val="00B82B3B"/>
    <w:rsid w:val="00B82DA3"/>
    <w:rsid w:val="00B878A5"/>
    <w:rsid w:val="00B91947"/>
    <w:rsid w:val="00B91A39"/>
    <w:rsid w:val="00B92945"/>
    <w:rsid w:val="00B92EFC"/>
    <w:rsid w:val="00B95C99"/>
    <w:rsid w:val="00BA0E0C"/>
    <w:rsid w:val="00BA0F6D"/>
    <w:rsid w:val="00BA19BE"/>
    <w:rsid w:val="00BA1AC6"/>
    <w:rsid w:val="00BA3697"/>
    <w:rsid w:val="00BA3D46"/>
    <w:rsid w:val="00BA5766"/>
    <w:rsid w:val="00BA7D49"/>
    <w:rsid w:val="00BB055C"/>
    <w:rsid w:val="00BB3137"/>
    <w:rsid w:val="00BB40B4"/>
    <w:rsid w:val="00BB5DAB"/>
    <w:rsid w:val="00BB7E00"/>
    <w:rsid w:val="00BC56A6"/>
    <w:rsid w:val="00BC68D9"/>
    <w:rsid w:val="00BC6DB7"/>
    <w:rsid w:val="00BC7775"/>
    <w:rsid w:val="00BD0FA3"/>
    <w:rsid w:val="00BD19E0"/>
    <w:rsid w:val="00BD3649"/>
    <w:rsid w:val="00BD501D"/>
    <w:rsid w:val="00BD6722"/>
    <w:rsid w:val="00BD703D"/>
    <w:rsid w:val="00BD72EA"/>
    <w:rsid w:val="00BD7BEE"/>
    <w:rsid w:val="00BE12F3"/>
    <w:rsid w:val="00BE42C4"/>
    <w:rsid w:val="00BE4B86"/>
    <w:rsid w:val="00BE5814"/>
    <w:rsid w:val="00BE6EBB"/>
    <w:rsid w:val="00BF0D08"/>
    <w:rsid w:val="00BF1740"/>
    <w:rsid w:val="00BF179E"/>
    <w:rsid w:val="00BF1B99"/>
    <w:rsid w:val="00BF4847"/>
    <w:rsid w:val="00BF4B7F"/>
    <w:rsid w:val="00BF4DE6"/>
    <w:rsid w:val="00BF50ED"/>
    <w:rsid w:val="00BF5228"/>
    <w:rsid w:val="00BF5CC9"/>
    <w:rsid w:val="00BF7257"/>
    <w:rsid w:val="00BF7383"/>
    <w:rsid w:val="00C00065"/>
    <w:rsid w:val="00C00A30"/>
    <w:rsid w:val="00C010B8"/>
    <w:rsid w:val="00C015F5"/>
    <w:rsid w:val="00C017DF"/>
    <w:rsid w:val="00C01E33"/>
    <w:rsid w:val="00C04CBB"/>
    <w:rsid w:val="00C04EC3"/>
    <w:rsid w:val="00C055D5"/>
    <w:rsid w:val="00C058B5"/>
    <w:rsid w:val="00C07CAF"/>
    <w:rsid w:val="00C11280"/>
    <w:rsid w:val="00C12EF8"/>
    <w:rsid w:val="00C13571"/>
    <w:rsid w:val="00C1397E"/>
    <w:rsid w:val="00C139BB"/>
    <w:rsid w:val="00C1427B"/>
    <w:rsid w:val="00C15CDA"/>
    <w:rsid w:val="00C169A2"/>
    <w:rsid w:val="00C17714"/>
    <w:rsid w:val="00C17959"/>
    <w:rsid w:val="00C17F7A"/>
    <w:rsid w:val="00C20B5C"/>
    <w:rsid w:val="00C21549"/>
    <w:rsid w:val="00C21804"/>
    <w:rsid w:val="00C2296A"/>
    <w:rsid w:val="00C23303"/>
    <w:rsid w:val="00C23EDE"/>
    <w:rsid w:val="00C2519A"/>
    <w:rsid w:val="00C30890"/>
    <w:rsid w:val="00C331ED"/>
    <w:rsid w:val="00C338EC"/>
    <w:rsid w:val="00C33F0C"/>
    <w:rsid w:val="00C344C5"/>
    <w:rsid w:val="00C36BE0"/>
    <w:rsid w:val="00C40B80"/>
    <w:rsid w:val="00C41AB7"/>
    <w:rsid w:val="00C42BDB"/>
    <w:rsid w:val="00C43B75"/>
    <w:rsid w:val="00C43F17"/>
    <w:rsid w:val="00C471F3"/>
    <w:rsid w:val="00C516B9"/>
    <w:rsid w:val="00C51744"/>
    <w:rsid w:val="00C51D42"/>
    <w:rsid w:val="00C52231"/>
    <w:rsid w:val="00C54BC5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1A9"/>
    <w:rsid w:val="00C75A4B"/>
    <w:rsid w:val="00C7663A"/>
    <w:rsid w:val="00C76858"/>
    <w:rsid w:val="00C83287"/>
    <w:rsid w:val="00C9131C"/>
    <w:rsid w:val="00C91507"/>
    <w:rsid w:val="00C92452"/>
    <w:rsid w:val="00C93402"/>
    <w:rsid w:val="00C9479B"/>
    <w:rsid w:val="00CA054A"/>
    <w:rsid w:val="00CA09BF"/>
    <w:rsid w:val="00CA13BE"/>
    <w:rsid w:val="00CA25F5"/>
    <w:rsid w:val="00CA27F2"/>
    <w:rsid w:val="00CA587A"/>
    <w:rsid w:val="00CA6396"/>
    <w:rsid w:val="00CA77F7"/>
    <w:rsid w:val="00CB179F"/>
    <w:rsid w:val="00CB4284"/>
    <w:rsid w:val="00CB588A"/>
    <w:rsid w:val="00CB62F4"/>
    <w:rsid w:val="00CC0CEE"/>
    <w:rsid w:val="00CC1B61"/>
    <w:rsid w:val="00CC242E"/>
    <w:rsid w:val="00CC3266"/>
    <w:rsid w:val="00CC48D2"/>
    <w:rsid w:val="00CC53ED"/>
    <w:rsid w:val="00CC7A6E"/>
    <w:rsid w:val="00CD10F0"/>
    <w:rsid w:val="00CD12CB"/>
    <w:rsid w:val="00CD3164"/>
    <w:rsid w:val="00CD509D"/>
    <w:rsid w:val="00CD6FA3"/>
    <w:rsid w:val="00CE0608"/>
    <w:rsid w:val="00CE0E45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396"/>
    <w:rsid w:val="00CF3869"/>
    <w:rsid w:val="00CF43FD"/>
    <w:rsid w:val="00CF4D63"/>
    <w:rsid w:val="00CF53AA"/>
    <w:rsid w:val="00D012CD"/>
    <w:rsid w:val="00D0173F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A5D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20E5B"/>
    <w:rsid w:val="00D21A9B"/>
    <w:rsid w:val="00D237F7"/>
    <w:rsid w:val="00D23A28"/>
    <w:rsid w:val="00D23A8F"/>
    <w:rsid w:val="00D27DE0"/>
    <w:rsid w:val="00D3252A"/>
    <w:rsid w:val="00D325E1"/>
    <w:rsid w:val="00D33C52"/>
    <w:rsid w:val="00D35192"/>
    <w:rsid w:val="00D35276"/>
    <w:rsid w:val="00D42CCB"/>
    <w:rsid w:val="00D4457D"/>
    <w:rsid w:val="00D465AF"/>
    <w:rsid w:val="00D52CAF"/>
    <w:rsid w:val="00D54994"/>
    <w:rsid w:val="00D54DDD"/>
    <w:rsid w:val="00D5738D"/>
    <w:rsid w:val="00D578F7"/>
    <w:rsid w:val="00D57940"/>
    <w:rsid w:val="00D617C0"/>
    <w:rsid w:val="00D61A12"/>
    <w:rsid w:val="00D64D68"/>
    <w:rsid w:val="00D64E86"/>
    <w:rsid w:val="00D659ED"/>
    <w:rsid w:val="00D7046D"/>
    <w:rsid w:val="00D73291"/>
    <w:rsid w:val="00D73A65"/>
    <w:rsid w:val="00D73DB2"/>
    <w:rsid w:val="00D7554F"/>
    <w:rsid w:val="00D765FA"/>
    <w:rsid w:val="00D76F98"/>
    <w:rsid w:val="00D77A4A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14D"/>
    <w:rsid w:val="00DB5134"/>
    <w:rsid w:val="00DB5E40"/>
    <w:rsid w:val="00DB6539"/>
    <w:rsid w:val="00DC00CC"/>
    <w:rsid w:val="00DC06A4"/>
    <w:rsid w:val="00DC1193"/>
    <w:rsid w:val="00DC1440"/>
    <w:rsid w:val="00DC1BF4"/>
    <w:rsid w:val="00DC2072"/>
    <w:rsid w:val="00DC2114"/>
    <w:rsid w:val="00DC236E"/>
    <w:rsid w:val="00DC48AD"/>
    <w:rsid w:val="00DC4C90"/>
    <w:rsid w:val="00DC50C2"/>
    <w:rsid w:val="00DC678D"/>
    <w:rsid w:val="00DC6F59"/>
    <w:rsid w:val="00DD0A05"/>
    <w:rsid w:val="00DD272F"/>
    <w:rsid w:val="00DD32C9"/>
    <w:rsid w:val="00DD3436"/>
    <w:rsid w:val="00DD4072"/>
    <w:rsid w:val="00DD50B5"/>
    <w:rsid w:val="00DE3FC9"/>
    <w:rsid w:val="00DE5C9C"/>
    <w:rsid w:val="00DF09FD"/>
    <w:rsid w:val="00DF0F86"/>
    <w:rsid w:val="00DF1205"/>
    <w:rsid w:val="00DF250D"/>
    <w:rsid w:val="00DF2663"/>
    <w:rsid w:val="00DF5073"/>
    <w:rsid w:val="00DF5D68"/>
    <w:rsid w:val="00DF7ADD"/>
    <w:rsid w:val="00DF7C7C"/>
    <w:rsid w:val="00DF7D50"/>
    <w:rsid w:val="00E0079D"/>
    <w:rsid w:val="00E02DA3"/>
    <w:rsid w:val="00E07045"/>
    <w:rsid w:val="00E11309"/>
    <w:rsid w:val="00E126DF"/>
    <w:rsid w:val="00E14F8F"/>
    <w:rsid w:val="00E20672"/>
    <w:rsid w:val="00E2291D"/>
    <w:rsid w:val="00E23303"/>
    <w:rsid w:val="00E26CFC"/>
    <w:rsid w:val="00E3013B"/>
    <w:rsid w:val="00E30BCB"/>
    <w:rsid w:val="00E36BDD"/>
    <w:rsid w:val="00E41E62"/>
    <w:rsid w:val="00E438F5"/>
    <w:rsid w:val="00E44F0E"/>
    <w:rsid w:val="00E45163"/>
    <w:rsid w:val="00E458C6"/>
    <w:rsid w:val="00E46494"/>
    <w:rsid w:val="00E46FC1"/>
    <w:rsid w:val="00E4766C"/>
    <w:rsid w:val="00E50262"/>
    <w:rsid w:val="00E516A3"/>
    <w:rsid w:val="00E51EB4"/>
    <w:rsid w:val="00E570AD"/>
    <w:rsid w:val="00E605ED"/>
    <w:rsid w:val="00E60739"/>
    <w:rsid w:val="00E6245B"/>
    <w:rsid w:val="00E631D0"/>
    <w:rsid w:val="00E64928"/>
    <w:rsid w:val="00E64DF9"/>
    <w:rsid w:val="00E652B2"/>
    <w:rsid w:val="00E67033"/>
    <w:rsid w:val="00E70B38"/>
    <w:rsid w:val="00E723A3"/>
    <w:rsid w:val="00E747F9"/>
    <w:rsid w:val="00E75320"/>
    <w:rsid w:val="00E76FC4"/>
    <w:rsid w:val="00E77319"/>
    <w:rsid w:val="00E80815"/>
    <w:rsid w:val="00E813DA"/>
    <w:rsid w:val="00E82D70"/>
    <w:rsid w:val="00E83D57"/>
    <w:rsid w:val="00E8587A"/>
    <w:rsid w:val="00E86E2B"/>
    <w:rsid w:val="00E87612"/>
    <w:rsid w:val="00E906A4"/>
    <w:rsid w:val="00E90E8B"/>
    <w:rsid w:val="00E92AED"/>
    <w:rsid w:val="00E93ABA"/>
    <w:rsid w:val="00E9495A"/>
    <w:rsid w:val="00E94DE9"/>
    <w:rsid w:val="00E96A41"/>
    <w:rsid w:val="00EA0DEE"/>
    <w:rsid w:val="00EA58FC"/>
    <w:rsid w:val="00EA5A57"/>
    <w:rsid w:val="00EA65D1"/>
    <w:rsid w:val="00EA6EFF"/>
    <w:rsid w:val="00EB0CAF"/>
    <w:rsid w:val="00EB1C10"/>
    <w:rsid w:val="00EB298D"/>
    <w:rsid w:val="00EB2E47"/>
    <w:rsid w:val="00EB6FBF"/>
    <w:rsid w:val="00EC11FB"/>
    <w:rsid w:val="00EC2049"/>
    <w:rsid w:val="00EC362C"/>
    <w:rsid w:val="00EC6EFB"/>
    <w:rsid w:val="00EC7303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6E2"/>
    <w:rsid w:val="00EF2B70"/>
    <w:rsid w:val="00EF41F3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6296"/>
    <w:rsid w:val="00F216C7"/>
    <w:rsid w:val="00F22F7E"/>
    <w:rsid w:val="00F231F4"/>
    <w:rsid w:val="00F300DB"/>
    <w:rsid w:val="00F3169D"/>
    <w:rsid w:val="00F326C6"/>
    <w:rsid w:val="00F33E1B"/>
    <w:rsid w:val="00F348C3"/>
    <w:rsid w:val="00F34A40"/>
    <w:rsid w:val="00F35048"/>
    <w:rsid w:val="00F370FB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1780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8005A"/>
    <w:rsid w:val="00F809AE"/>
    <w:rsid w:val="00F81C4A"/>
    <w:rsid w:val="00F831F3"/>
    <w:rsid w:val="00F84354"/>
    <w:rsid w:val="00F85116"/>
    <w:rsid w:val="00F85A1B"/>
    <w:rsid w:val="00F874A6"/>
    <w:rsid w:val="00F87957"/>
    <w:rsid w:val="00F9149D"/>
    <w:rsid w:val="00F91601"/>
    <w:rsid w:val="00F919B7"/>
    <w:rsid w:val="00F92391"/>
    <w:rsid w:val="00F92FAA"/>
    <w:rsid w:val="00F9404B"/>
    <w:rsid w:val="00F9748E"/>
    <w:rsid w:val="00FA15F4"/>
    <w:rsid w:val="00FA16B0"/>
    <w:rsid w:val="00FA170A"/>
    <w:rsid w:val="00FA2812"/>
    <w:rsid w:val="00FA3934"/>
    <w:rsid w:val="00FA5BD8"/>
    <w:rsid w:val="00FA6E28"/>
    <w:rsid w:val="00FB238D"/>
    <w:rsid w:val="00FB344D"/>
    <w:rsid w:val="00FB3B2F"/>
    <w:rsid w:val="00FB462B"/>
    <w:rsid w:val="00FB4B3F"/>
    <w:rsid w:val="00FB6346"/>
    <w:rsid w:val="00FB7082"/>
    <w:rsid w:val="00FB7454"/>
    <w:rsid w:val="00FC0CE3"/>
    <w:rsid w:val="00FC2288"/>
    <w:rsid w:val="00FC6B23"/>
    <w:rsid w:val="00FC710C"/>
    <w:rsid w:val="00FC751D"/>
    <w:rsid w:val="00FC7916"/>
    <w:rsid w:val="00FD125C"/>
    <w:rsid w:val="00FD1E42"/>
    <w:rsid w:val="00FD6A7E"/>
    <w:rsid w:val="00FD6EA0"/>
    <w:rsid w:val="00FD73E7"/>
    <w:rsid w:val="00FD79AC"/>
    <w:rsid w:val="00FD7A4D"/>
    <w:rsid w:val="00FD7B67"/>
    <w:rsid w:val="00FE119B"/>
    <w:rsid w:val="00FE18AA"/>
    <w:rsid w:val="00FE46A0"/>
    <w:rsid w:val="00FE5EF2"/>
    <w:rsid w:val="00FF0856"/>
    <w:rsid w:val="00FF1601"/>
    <w:rsid w:val="00FF1F08"/>
    <w:rsid w:val="00FF20B3"/>
    <w:rsid w:val="00FF2C83"/>
    <w:rsid w:val="00FF4F7A"/>
    <w:rsid w:val="00FF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90478D"/>
  <w15:docId w15:val="{C4DC968D-5419-4252-82F3-685F7E873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Заголовок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13">
    <w:name w:val="Заголовок1"/>
    <w:basedOn w:val="a"/>
    <w:next w:val="af3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06783E"/>
    <w:pPr>
      <w:spacing w:after="120"/>
    </w:pPr>
    <w:rPr>
      <w:sz w:val="24"/>
      <w:szCs w:val="24"/>
      <w:lang w:eastAsia="ar-SA"/>
    </w:rPr>
  </w:style>
  <w:style w:type="character" w:customStyle="1" w:styleId="af4">
    <w:name w:val="Основной текст Знак"/>
    <w:link w:val="af3"/>
    <w:rsid w:val="0006783E"/>
    <w:rPr>
      <w:sz w:val="24"/>
      <w:szCs w:val="24"/>
      <w:lang w:eastAsia="ar-SA"/>
    </w:rPr>
  </w:style>
  <w:style w:type="paragraph" w:styleId="af5">
    <w:name w:val="List"/>
    <w:basedOn w:val="af3"/>
    <w:rsid w:val="0006783E"/>
    <w:rPr>
      <w:rFonts w:ascii="Arial" w:hAnsi="Arial" w:cs="Tahoma"/>
    </w:rPr>
  </w:style>
  <w:style w:type="paragraph" w:customStyle="1" w:styleId="14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5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6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6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7">
    <w:name w:val="Заголовок таблицы"/>
    <w:basedOn w:val="af6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8">
    <w:name w:val="footnote text"/>
    <w:basedOn w:val="a"/>
    <w:link w:val="af9"/>
    <w:uiPriority w:val="99"/>
    <w:unhideWhenUsed/>
    <w:rsid w:val="0006783E"/>
    <w:rPr>
      <w:lang w:eastAsia="ar-SA"/>
    </w:rPr>
  </w:style>
  <w:style w:type="character" w:customStyle="1" w:styleId="af9">
    <w:name w:val="Текст сноски Знак"/>
    <w:link w:val="af8"/>
    <w:uiPriority w:val="99"/>
    <w:rsid w:val="0006783E"/>
    <w:rPr>
      <w:lang w:eastAsia="ar-SA"/>
    </w:rPr>
  </w:style>
  <w:style w:type="character" w:styleId="afa">
    <w:name w:val="footnote reference"/>
    <w:uiPriority w:val="99"/>
    <w:unhideWhenUsed/>
    <w:rsid w:val="0006783E"/>
    <w:rPr>
      <w:vertAlign w:val="superscript"/>
    </w:rPr>
  </w:style>
  <w:style w:type="character" w:styleId="afb">
    <w:name w:val="annotation reference"/>
    <w:uiPriority w:val="99"/>
    <w:unhideWhenUsed/>
    <w:rsid w:val="0006783E"/>
    <w:rPr>
      <w:sz w:val="16"/>
      <w:szCs w:val="16"/>
    </w:rPr>
  </w:style>
  <w:style w:type="paragraph" w:styleId="afc">
    <w:name w:val="annotation text"/>
    <w:basedOn w:val="a"/>
    <w:link w:val="17"/>
    <w:uiPriority w:val="99"/>
    <w:unhideWhenUsed/>
    <w:rsid w:val="0006783E"/>
    <w:rPr>
      <w:lang w:eastAsia="ar-SA"/>
    </w:rPr>
  </w:style>
  <w:style w:type="character" w:customStyle="1" w:styleId="17">
    <w:name w:val="Текст примечания Знак1"/>
    <w:link w:val="afc"/>
    <w:uiPriority w:val="99"/>
    <w:rsid w:val="0006783E"/>
    <w:rPr>
      <w:lang w:eastAsia="ar-SA"/>
    </w:rPr>
  </w:style>
  <w:style w:type="paragraph" w:styleId="afd">
    <w:name w:val="annotation subject"/>
    <w:basedOn w:val="afc"/>
    <w:next w:val="afc"/>
    <w:link w:val="afe"/>
    <w:uiPriority w:val="99"/>
    <w:unhideWhenUsed/>
    <w:rsid w:val="0006783E"/>
    <w:rPr>
      <w:b/>
      <w:bCs/>
    </w:rPr>
  </w:style>
  <w:style w:type="character" w:customStyle="1" w:styleId="afe">
    <w:name w:val="Тема примечания Знак"/>
    <w:link w:val="afd"/>
    <w:uiPriority w:val="99"/>
    <w:rsid w:val="0006783E"/>
    <w:rPr>
      <w:b/>
      <w:bCs/>
      <w:lang w:eastAsia="ar-SA"/>
    </w:rPr>
  </w:style>
  <w:style w:type="paragraph" w:styleId="aff">
    <w:name w:val="endnote text"/>
    <w:basedOn w:val="a"/>
    <w:link w:val="aff0"/>
    <w:uiPriority w:val="99"/>
    <w:unhideWhenUsed/>
    <w:rsid w:val="0006783E"/>
    <w:rPr>
      <w:lang w:eastAsia="ar-SA"/>
    </w:rPr>
  </w:style>
  <w:style w:type="character" w:customStyle="1" w:styleId="aff0">
    <w:name w:val="Текст концевой сноски Знак"/>
    <w:link w:val="aff"/>
    <w:uiPriority w:val="99"/>
    <w:rsid w:val="0006783E"/>
    <w:rPr>
      <w:lang w:eastAsia="ar-SA"/>
    </w:rPr>
  </w:style>
  <w:style w:type="character" w:styleId="aff1">
    <w:name w:val="endnote reference"/>
    <w:uiPriority w:val="99"/>
    <w:unhideWhenUsed/>
    <w:rsid w:val="0006783E"/>
    <w:rPr>
      <w:vertAlign w:val="superscript"/>
    </w:rPr>
  </w:style>
  <w:style w:type="paragraph" w:styleId="aff2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3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4">
    <w:name w:val="List Paragraph"/>
    <w:basedOn w:val="a"/>
    <w:link w:val="aff5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6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7">
    <w:name w:val="Body Text First Indent"/>
    <w:basedOn w:val="af3"/>
    <w:link w:val="aff8"/>
    <w:rsid w:val="00E07045"/>
    <w:pPr>
      <w:ind w:firstLine="210"/>
    </w:pPr>
  </w:style>
  <w:style w:type="character" w:customStyle="1" w:styleId="aff8">
    <w:name w:val="Красная строка Знак"/>
    <w:link w:val="aff7"/>
    <w:rsid w:val="00E07045"/>
    <w:rPr>
      <w:sz w:val="24"/>
      <w:szCs w:val="24"/>
      <w:lang w:eastAsia="ar-SA"/>
    </w:rPr>
  </w:style>
  <w:style w:type="character" w:styleId="aff9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a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b">
    <w:name w:val="No Spacing"/>
    <w:qFormat/>
    <w:rsid w:val="00DF7ADD"/>
    <w:rPr>
      <w:rFonts w:ascii="Calibri" w:hAnsi="Calibri"/>
      <w:sz w:val="22"/>
      <w:szCs w:val="22"/>
    </w:rPr>
  </w:style>
  <w:style w:type="character" w:customStyle="1" w:styleId="affc">
    <w:name w:val="Символ сноски"/>
    <w:rsid w:val="00E8587A"/>
    <w:rPr>
      <w:vertAlign w:val="superscript"/>
    </w:rPr>
  </w:style>
  <w:style w:type="paragraph" w:styleId="affd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5">
    <w:name w:val="Абзац списка Знак"/>
    <w:link w:val="aff4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e">
    <w:name w:val="Основной текст с отступом Знак"/>
    <w:rsid w:val="001075D4"/>
    <w:rPr>
      <w:sz w:val="24"/>
      <w:szCs w:val="24"/>
    </w:rPr>
  </w:style>
  <w:style w:type="character" w:customStyle="1" w:styleId="afff">
    <w:name w:val="Гипертекстовая ссылка"/>
    <w:rsid w:val="001075D4"/>
    <w:rPr>
      <w:color w:val="106BBE"/>
    </w:rPr>
  </w:style>
  <w:style w:type="character" w:customStyle="1" w:styleId="afff0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1">
    <w:name w:val="Символ нумерации"/>
    <w:rsid w:val="001075D4"/>
  </w:style>
  <w:style w:type="paragraph" w:styleId="afff2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3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5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8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9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7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a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b">
    <w:name w:val="Основной текст Знак1"/>
    <w:uiPriority w:val="99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14381/58a097c9f0bbc4582ec6d6ba9fbe9a85941dca5f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14381/73993ddf6103b3d9cf42262b1d1c552f5c0517b3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onsultant.ru/document/cons_doc_LAW_454021/b2d0180c186e2c40561396db0b0e5d20700b769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7FFC0-C541-431C-9A3D-3F78F08A5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1536</TotalTime>
  <Pages>8</Pages>
  <Words>2525</Words>
  <Characters>14398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16890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User</cp:lastModifiedBy>
  <cp:revision>158</cp:revision>
  <cp:lastPrinted>2024-10-15T08:45:00Z</cp:lastPrinted>
  <dcterms:created xsi:type="dcterms:W3CDTF">2022-10-14T13:34:00Z</dcterms:created>
  <dcterms:modified xsi:type="dcterms:W3CDTF">2025-11-22T12:39:00Z</dcterms:modified>
</cp:coreProperties>
</file>